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84423">
      <w:pPr>
        <w:pStyle w:val="164"/>
        <w:spacing w:before="309" w:line="216" w:lineRule="auto"/>
        <w:rPr>
          <w:spacing w:val="-5"/>
        </w:rPr>
      </w:pPr>
      <w:r>
        <w:rPr>
          <w:spacing w:val="-5"/>
        </w:rPr>
        <w:t>附件1</w:t>
      </w:r>
    </w:p>
    <w:p w14:paraId="3A1F2F85">
      <w:pPr>
        <w:spacing w:before="93" w:line="223" w:lineRule="auto"/>
        <w:ind w:left="2766" w:right="2178" w:hanging="379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湖南大众传媒职业技术学院</w:t>
      </w: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4"/>
          <w:sz w:val="43"/>
          <w:szCs w:val="43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 xml:space="preserve"> 年优秀教师审批表</w:t>
      </w:r>
    </w:p>
    <w:p w14:paraId="52B9FFC2">
      <w:pPr>
        <w:spacing w:line="144" w:lineRule="exact"/>
      </w:pPr>
    </w:p>
    <w:tbl>
      <w:tblPr>
        <w:tblStyle w:val="165"/>
        <w:tblW w:w="97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2084"/>
        <w:gridCol w:w="1544"/>
        <w:gridCol w:w="1919"/>
        <w:gridCol w:w="2069"/>
      </w:tblGrid>
      <w:tr w14:paraId="54201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169" w:type="dxa"/>
            <w:vAlign w:val="top"/>
          </w:tcPr>
          <w:p w14:paraId="63A5AB8C">
            <w:pPr>
              <w:pStyle w:val="164"/>
              <w:spacing w:before="309" w:line="216" w:lineRule="auto"/>
              <w:ind w:left="817"/>
            </w:pPr>
            <w:r>
              <w:rPr>
                <w:spacing w:val="-5"/>
              </w:rPr>
              <w:t>姓名</w:t>
            </w:r>
          </w:p>
        </w:tc>
        <w:tc>
          <w:tcPr>
            <w:tcW w:w="2084" w:type="dxa"/>
            <w:vAlign w:val="top"/>
          </w:tcPr>
          <w:p w14:paraId="00920BFD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273D1F17">
            <w:pPr>
              <w:pStyle w:val="164"/>
              <w:spacing w:before="309" w:line="214" w:lineRule="auto"/>
              <w:ind w:left="510"/>
            </w:pPr>
            <w:r>
              <w:rPr>
                <w:spacing w:val="-8"/>
              </w:rPr>
              <w:t>性别</w:t>
            </w:r>
          </w:p>
        </w:tc>
        <w:tc>
          <w:tcPr>
            <w:tcW w:w="1919" w:type="dxa"/>
            <w:vAlign w:val="top"/>
          </w:tcPr>
          <w:p w14:paraId="50B8798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1AED59B">
            <w:pPr>
              <w:spacing w:line="267" w:lineRule="auto"/>
              <w:rPr>
                <w:rFonts w:ascii="Arial"/>
                <w:sz w:val="21"/>
              </w:rPr>
            </w:pPr>
          </w:p>
          <w:p w14:paraId="37B471EF">
            <w:pPr>
              <w:spacing w:line="267" w:lineRule="auto"/>
              <w:rPr>
                <w:rFonts w:ascii="Arial"/>
                <w:sz w:val="21"/>
              </w:rPr>
            </w:pPr>
          </w:p>
          <w:p w14:paraId="336AD22E">
            <w:pPr>
              <w:spacing w:line="267" w:lineRule="auto"/>
              <w:rPr>
                <w:rFonts w:ascii="Arial"/>
                <w:sz w:val="21"/>
              </w:rPr>
            </w:pPr>
          </w:p>
          <w:p w14:paraId="0C51EFA7">
            <w:pPr>
              <w:pStyle w:val="164"/>
              <w:spacing w:before="91" w:line="214" w:lineRule="auto"/>
              <w:jc w:val="center"/>
            </w:pPr>
            <w:r>
              <w:rPr>
                <w:spacing w:val="-16"/>
              </w:rPr>
              <w:t>照片</w:t>
            </w:r>
          </w:p>
        </w:tc>
      </w:tr>
      <w:tr w14:paraId="5F93E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69" w:type="dxa"/>
            <w:vAlign w:val="top"/>
          </w:tcPr>
          <w:p w14:paraId="1D8DEFEC">
            <w:pPr>
              <w:pStyle w:val="164"/>
              <w:spacing w:before="303" w:line="216" w:lineRule="auto"/>
              <w:ind w:left="577"/>
            </w:pPr>
            <w:r>
              <w:rPr>
                <w:spacing w:val="-14"/>
              </w:rPr>
              <w:t>出生年月</w:t>
            </w:r>
          </w:p>
        </w:tc>
        <w:tc>
          <w:tcPr>
            <w:tcW w:w="2084" w:type="dxa"/>
            <w:vAlign w:val="top"/>
          </w:tcPr>
          <w:p w14:paraId="2B58C271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04D70360">
            <w:pPr>
              <w:pStyle w:val="164"/>
              <w:spacing w:before="304" w:line="214" w:lineRule="auto"/>
              <w:ind w:left="234"/>
            </w:pPr>
            <w:r>
              <w:rPr>
                <w:spacing w:val="-6"/>
              </w:rPr>
              <w:t>政治面貌</w:t>
            </w:r>
          </w:p>
        </w:tc>
        <w:tc>
          <w:tcPr>
            <w:tcW w:w="1919" w:type="dxa"/>
            <w:vAlign w:val="top"/>
          </w:tcPr>
          <w:p w14:paraId="555EBDB8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  <w:bottom w:val="nil"/>
            </w:tcBorders>
            <w:vAlign w:val="top"/>
          </w:tcPr>
          <w:p w14:paraId="71374F9D">
            <w:pPr>
              <w:rPr>
                <w:rFonts w:ascii="Arial"/>
                <w:sz w:val="21"/>
              </w:rPr>
            </w:pPr>
          </w:p>
        </w:tc>
      </w:tr>
      <w:tr w14:paraId="3A867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169" w:type="dxa"/>
            <w:vAlign w:val="top"/>
          </w:tcPr>
          <w:p w14:paraId="1936D3AB">
            <w:pPr>
              <w:pStyle w:val="164"/>
              <w:spacing w:before="305" w:line="216" w:lineRule="auto"/>
              <w:ind w:left="543"/>
            </w:pPr>
            <w:r>
              <w:rPr>
                <w:spacing w:val="-6"/>
              </w:rPr>
              <w:t>入校时间</w:t>
            </w:r>
          </w:p>
        </w:tc>
        <w:tc>
          <w:tcPr>
            <w:tcW w:w="2084" w:type="dxa"/>
            <w:vAlign w:val="top"/>
          </w:tcPr>
          <w:p w14:paraId="1B384874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124168C4">
            <w:pPr>
              <w:pStyle w:val="164"/>
              <w:spacing w:before="306" w:line="222" w:lineRule="auto"/>
              <w:ind w:left="517"/>
            </w:pPr>
            <w:r>
              <w:rPr>
                <w:spacing w:val="-12"/>
              </w:rPr>
              <w:t>职称</w:t>
            </w:r>
          </w:p>
        </w:tc>
        <w:tc>
          <w:tcPr>
            <w:tcW w:w="1919" w:type="dxa"/>
            <w:vAlign w:val="top"/>
          </w:tcPr>
          <w:p w14:paraId="421127B8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  <w:bottom w:val="nil"/>
            </w:tcBorders>
            <w:vAlign w:val="top"/>
          </w:tcPr>
          <w:p w14:paraId="5CD3DB7E">
            <w:pPr>
              <w:rPr>
                <w:rFonts w:ascii="Arial"/>
                <w:sz w:val="21"/>
              </w:rPr>
            </w:pPr>
          </w:p>
        </w:tc>
      </w:tr>
      <w:tr w14:paraId="03FBB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169" w:type="dxa"/>
            <w:vAlign w:val="top"/>
          </w:tcPr>
          <w:p w14:paraId="4FFF62D4">
            <w:pPr>
              <w:pStyle w:val="164"/>
              <w:spacing w:before="305" w:line="214" w:lineRule="auto"/>
              <w:ind w:left="266"/>
            </w:pPr>
            <w:r>
              <w:rPr>
                <w:spacing w:val="-5"/>
              </w:rPr>
              <w:t>所在二级单位</w:t>
            </w:r>
          </w:p>
        </w:tc>
        <w:tc>
          <w:tcPr>
            <w:tcW w:w="5547" w:type="dxa"/>
            <w:gridSpan w:val="3"/>
            <w:vAlign w:val="top"/>
          </w:tcPr>
          <w:p w14:paraId="6054B56B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EE1B948">
            <w:pPr>
              <w:rPr>
                <w:rFonts w:ascii="Arial"/>
                <w:sz w:val="21"/>
              </w:rPr>
            </w:pPr>
          </w:p>
        </w:tc>
      </w:tr>
      <w:tr w14:paraId="4D5E5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2" w:hRule="atLeast"/>
        </w:trPr>
        <w:tc>
          <w:tcPr>
            <w:tcW w:w="2169" w:type="dxa"/>
            <w:vAlign w:val="top"/>
          </w:tcPr>
          <w:p w14:paraId="34CC12A6">
            <w:pPr>
              <w:spacing w:line="287" w:lineRule="auto"/>
              <w:rPr>
                <w:rFonts w:ascii="Arial"/>
                <w:sz w:val="21"/>
              </w:rPr>
            </w:pPr>
          </w:p>
          <w:p w14:paraId="08C5AE04">
            <w:pPr>
              <w:spacing w:line="287" w:lineRule="auto"/>
              <w:rPr>
                <w:rFonts w:ascii="Arial"/>
                <w:sz w:val="21"/>
              </w:rPr>
            </w:pPr>
          </w:p>
          <w:p w14:paraId="4AFF1706">
            <w:pPr>
              <w:spacing w:line="288" w:lineRule="auto"/>
              <w:rPr>
                <w:rFonts w:ascii="Arial"/>
                <w:sz w:val="21"/>
              </w:rPr>
            </w:pPr>
          </w:p>
          <w:p w14:paraId="5A8D0997">
            <w:pPr>
              <w:pStyle w:val="164"/>
              <w:spacing w:before="91" w:line="214" w:lineRule="auto"/>
              <w:ind w:left="135"/>
            </w:pPr>
            <w:r>
              <w:rPr>
                <w:spacing w:val="-6"/>
              </w:rPr>
              <w:t>近三年教学工作</w:t>
            </w:r>
          </w:p>
          <w:p w14:paraId="1E5D38EB">
            <w:pPr>
              <w:pStyle w:val="164"/>
              <w:spacing w:before="250" w:line="216" w:lineRule="auto"/>
              <w:ind w:left="135"/>
            </w:pPr>
            <w:r>
              <w:rPr>
                <w:spacing w:val="-6"/>
              </w:rPr>
              <w:t>量统计（专职辅</w:t>
            </w:r>
          </w:p>
          <w:p w14:paraId="48E78A43">
            <w:pPr>
              <w:pStyle w:val="164"/>
              <w:spacing w:before="251" w:line="214" w:lineRule="auto"/>
              <w:ind w:left="141"/>
            </w:pPr>
            <w:r>
              <w:rPr>
                <w:spacing w:val="-7"/>
              </w:rPr>
              <w:t>导员统计带班工</w:t>
            </w:r>
          </w:p>
          <w:p w14:paraId="1B91968D">
            <w:pPr>
              <w:pStyle w:val="164"/>
              <w:spacing w:before="253" w:line="218" w:lineRule="auto"/>
              <w:ind w:left="683"/>
            </w:pPr>
            <w:r>
              <w:rPr>
                <w:spacing w:val="-6"/>
              </w:rPr>
              <w:t>作量）</w:t>
            </w:r>
          </w:p>
        </w:tc>
        <w:tc>
          <w:tcPr>
            <w:tcW w:w="7616" w:type="dxa"/>
            <w:gridSpan w:val="4"/>
            <w:vAlign w:val="top"/>
          </w:tcPr>
          <w:p w14:paraId="769CD708">
            <w:pPr>
              <w:spacing w:line="287" w:lineRule="auto"/>
              <w:rPr>
                <w:rFonts w:ascii="Arial"/>
                <w:sz w:val="21"/>
              </w:rPr>
            </w:pPr>
          </w:p>
          <w:p w14:paraId="2B60EAA0">
            <w:pPr>
              <w:pStyle w:val="164"/>
              <w:spacing w:before="91" w:line="214" w:lineRule="auto"/>
              <w:ind w:left="123"/>
            </w:pPr>
            <w:r>
              <w:rPr>
                <w:b/>
                <w:bCs/>
                <w:spacing w:val="-9"/>
              </w:rPr>
              <w:t>专任教师：</w:t>
            </w:r>
          </w:p>
          <w:p w14:paraId="19BD3115">
            <w:pPr>
              <w:pStyle w:val="164"/>
              <w:spacing w:before="253" w:line="214" w:lineRule="auto"/>
              <w:ind w:firstLine="262" w:firstLineChars="100"/>
              <w:jc w:val="both"/>
            </w:pPr>
            <w:r>
              <w:rPr>
                <w:spacing w:val="-9"/>
              </w:rPr>
              <w:t>202</w:t>
            </w:r>
            <w:r>
              <w:rPr>
                <w:rFonts w:hint="eastAsia"/>
                <w:spacing w:val="-9"/>
                <w:lang w:val="en-US" w:eastAsia="zh-CN"/>
              </w:rPr>
              <w:t>3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年教学工作量</w:t>
            </w:r>
            <w:r>
              <w:rPr>
                <w:spacing w:val="-9"/>
                <w:u w:val="single" w:color="auto"/>
              </w:rPr>
              <w:t xml:space="preserve">    </w:t>
            </w:r>
            <w:r>
              <w:rPr>
                <w:spacing w:val="-113"/>
              </w:rPr>
              <w:t xml:space="preserve"> </w:t>
            </w:r>
            <w:r>
              <w:rPr>
                <w:spacing w:val="-9"/>
              </w:rPr>
              <w:t>学时；202</w:t>
            </w:r>
            <w:r>
              <w:rPr>
                <w:rFonts w:hint="eastAsia"/>
                <w:spacing w:val="-9"/>
                <w:lang w:val="en-US" w:eastAsia="zh-CN"/>
              </w:rPr>
              <w:t>4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年教学工作量</w:t>
            </w:r>
            <w:r>
              <w:rPr>
                <w:spacing w:val="-9"/>
                <w:u w:val="single" w:color="auto"/>
              </w:rPr>
              <w:t xml:space="preserve">     </w:t>
            </w:r>
            <w:r>
              <w:rPr>
                <w:spacing w:val="-112"/>
              </w:rPr>
              <w:t xml:space="preserve"> </w:t>
            </w:r>
            <w:r>
              <w:rPr>
                <w:spacing w:val="-9"/>
              </w:rPr>
              <w:t>学时；</w:t>
            </w:r>
          </w:p>
          <w:p w14:paraId="1E749F86">
            <w:pPr>
              <w:pStyle w:val="164"/>
              <w:spacing w:before="251" w:line="214" w:lineRule="auto"/>
              <w:ind w:firstLine="268" w:firstLineChars="100"/>
              <w:rPr>
                <w:rFonts w:hint="eastAsia" w:eastAsia="FangSong_GB2312"/>
                <w:lang w:eastAsia="zh-CN"/>
              </w:rPr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val="en-US" w:eastAsia="zh-CN"/>
              </w:rPr>
              <w:t>5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年教学工作量</w:t>
            </w:r>
            <w:r>
              <w:rPr>
                <w:spacing w:val="-6"/>
                <w:u w:val="single" w:color="auto"/>
              </w:rPr>
              <w:t xml:space="preserve">    </w:t>
            </w:r>
            <w:r>
              <w:rPr>
                <w:spacing w:val="-6"/>
              </w:rPr>
              <w:t>学时</w:t>
            </w:r>
            <w:r>
              <w:rPr>
                <w:rFonts w:hint="eastAsia"/>
                <w:spacing w:val="-6"/>
                <w:lang w:eastAsia="zh-CN"/>
              </w:rPr>
              <w:t>；</w:t>
            </w:r>
          </w:p>
          <w:p w14:paraId="020F8265">
            <w:pPr>
              <w:pStyle w:val="164"/>
              <w:spacing w:before="182" w:line="216" w:lineRule="auto"/>
              <w:ind w:left="123"/>
            </w:pPr>
            <w:r>
              <w:rPr>
                <w:b/>
                <w:bCs/>
                <w:spacing w:val="-8"/>
              </w:rPr>
              <w:t>专职辅导员：</w:t>
            </w:r>
          </w:p>
          <w:p w14:paraId="038C47D5">
            <w:pPr>
              <w:pStyle w:val="164"/>
              <w:spacing w:before="322" w:line="214" w:lineRule="auto"/>
              <w:ind w:firstLine="270" w:firstLineChars="100"/>
            </w:pPr>
            <w:r>
              <w:rPr>
                <w:spacing w:val="-5"/>
              </w:rPr>
              <w:t>202</w:t>
            </w:r>
            <w:r>
              <w:rPr>
                <w:rFonts w:hint="eastAsia"/>
                <w:spacing w:val="-5"/>
                <w:lang w:val="en-US" w:eastAsia="zh-CN"/>
              </w:rPr>
              <w:t>3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年带班人数</w:t>
            </w:r>
            <w:r>
              <w:rPr>
                <w:spacing w:val="-5"/>
                <w:u w:val="single" w:color="auto"/>
              </w:rPr>
              <w:t xml:space="preserve">     </w:t>
            </w:r>
            <w:r>
              <w:rPr>
                <w:spacing w:val="-113"/>
              </w:rPr>
              <w:t xml:space="preserve"> </w:t>
            </w:r>
            <w:r>
              <w:rPr>
                <w:spacing w:val="-5"/>
              </w:rPr>
              <w:t>；</w:t>
            </w: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val="en-US" w:eastAsia="zh-CN"/>
              </w:rPr>
              <w:t>4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年带班人数</w:t>
            </w:r>
            <w:r>
              <w:rPr>
                <w:spacing w:val="-5"/>
                <w:u w:val="single" w:color="auto"/>
              </w:rPr>
              <w:t xml:space="preserve">     </w:t>
            </w:r>
            <w:r>
              <w:rPr>
                <w:spacing w:val="-5"/>
              </w:rPr>
              <w:t>；</w:t>
            </w:r>
          </w:p>
          <w:p w14:paraId="6314B1C1">
            <w:pPr>
              <w:pStyle w:val="164"/>
              <w:spacing w:before="254" w:line="214" w:lineRule="auto"/>
              <w:ind w:firstLine="268" w:firstLineChars="100"/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val="en-US" w:eastAsia="zh-CN"/>
              </w:rPr>
              <w:t>5</w:t>
            </w:r>
            <w:r>
              <w:rPr>
                <w:spacing w:val="-63"/>
              </w:rPr>
              <w:t xml:space="preserve"> </w:t>
            </w:r>
            <w:r>
              <w:rPr>
                <w:spacing w:val="-6"/>
              </w:rPr>
              <w:t>年带班人数</w:t>
            </w:r>
            <w:r>
              <w:rPr>
                <w:spacing w:val="30"/>
                <w:u w:val="single" w:color="auto"/>
              </w:rPr>
              <w:t xml:space="preserve">   </w:t>
            </w:r>
            <w:r>
              <w:rPr>
                <w:rFonts w:hint="eastAsia"/>
                <w:spacing w:val="30"/>
                <w:u w:val="single" w:color="auto"/>
                <w:lang w:val="en-US" w:eastAsia="zh-CN"/>
              </w:rPr>
              <w:t xml:space="preserve"> </w:t>
            </w:r>
            <w:r>
              <w:rPr>
                <w:spacing w:val="-5"/>
              </w:rPr>
              <w:t>；</w:t>
            </w:r>
            <w:r>
              <w:rPr>
                <w:spacing w:val="30"/>
                <w:u w:val="single" w:color="auto"/>
              </w:rPr>
              <w:t xml:space="preserve">   </w:t>
            </w:r>
            <w:r>
              <w:rPr>
                <w:spacing w:val="-5"/>
              </w:rPr>
              <w:t xml:space="preserve"> </w:t>
            </w:r>
            <w:r>
              <w:rPr>
                <w:u w:val="single" w:color="auto"/>
              </w:rPr>
              <w:t xml:space="preserve">          </w:t>
            </w:r>
          </w:p>
        </w:tc>
      </w:tr>
      <w:tr w14:paraId="1E893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9" w:hRule="atLeast"/>
        </w:trPr>
        <w:tc>
          <w:tcPr>
            <w:tcW w:w="2169" w:type="dxa"/>
            <w:vAlign w:val="top"/>
          </w:tcPr>
          <w:p w14:paraId="689669F9">
            <w:pPr>
              <w:spacing w:line="287" w:lineRule="auto"/>
              <w:rPr>
                <w:rFonts w:ascii="Arial"/>
                <w:sz w:val="21"/>
              </w:rPr>
            </w:pPr>
          </w:p>
          <w:p w14:paraId="42497149">
            <w:pPr>
              <w:spacing w:line="287" w:lineRule="auto"/>
              <w:rPr>
                <w:rFonts w:ascii="Arial"/>
                <w:sz w:val="21"/>
              </w:rPr>
            </w:pPr>
          </w:p>
          <w:p w14:paraId="3C80137A">
            <w:pPr>
              <w:spacing w:line="287" w:lineRule="auto"/>
              <w:rPr>
                <w:rFonts w:ascii="Arial"/>
                <w:sz w:val="21"/>
              </w:rPr>
            </w:pPr>
          </w:p>
          <w:p w14:paraId="52394F11">
            <w:pPr>
              <w:spacing w:line="287" w:lineRule="auto"/>
              <w:rPr>
                <w:rFonts w:ascii="Arial"/>
                <w:sz w:val="21"/>
              </w:rPr>
            </w:pPr>
          </w:p>
          <w:p w14:paraId="24048C1D">
            <w:pPr>
              <w:pStyle w:val="164"/>
              <w:spacing w:before="91" w:line="382" w:lineRule="auto"/>
              <w:ind w:right="109"/>
              <w:jc w:val="center"/>
            </w:pPr>
            <w:r>
              <w:rPr>
                <w:spacing w:val="-6"/>
              </w:rPr>
              <w:t>近三年年度考核</w:t>
            </w:r>
            <w:r>
              <w:rPr>
                <w:spacing w:val="-8"/>
              </w:rPr>
              <w:t>情况统计</w:t>
            </w:r>
          </w:p>
        </w:tc>
        <w:tc>
          <w:tcPr>
            <w:tcW w:w="7616" w:type="dxa"/>
            <w:gridSpan w:val="4"/>
            <w:vAlign w:val="top"/>
          </w:tcPr>
          <w:p w14:paraId="754BC312">
            <w:pPr>
              <w:spacing w:line="287" w:lineRule="auto"/>
              <w:rPr>
                <w:rFonts w:ascii="Arial"/>
                <w:sz w:val="21"/>
              </w:rPr>
            </w:pPr>
          </w:p>
          <w:p w14:paraId="233E9158">
            <w:pPr>
              <w:spacing w:line="287" w:lineRule="auto"/>
              <w:rPr>
                <w:rFonts w:ascii="Arial"/>
                <w:sz w:val="21"/>
              </w:rPr>
            </w:pPr>
          </w:p>
          <w:p w14:paraId="3CA38D0C">
            <w:pPr>
              <w:spacing w:line="287" w:lineRule="auto"/>
              <w:rPr>
                <w:rFonts w:ascii="Arial"/>
                <w:sz w:val="21"/>
              </w:rPr>
            </w:pPr>
          </w:p>
          <w:p w14:paraId="1C6C99AF">
            <w:pPr>
              <w:spacing w:line="288" w:lineRule="auto"/>
              <w:rPr>
                <w:rFonts w:ascii="Arial"/>
                <w:sz w:val="21"/>
              </w:rPr>
            </w:pPr>
          </w:p>
          <w:p w14:paraId="48DE8784">
            <w:pPr>
              <w:pStyle w:val="164"/>
              <w:spacing w:before="91" w:line="381" w:lineRule="auto"/>
              <w:ind w:left="279" w:leftChars="127" w:right="263" w:firstLine="0" w:firstLineChars="0"/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val="en-US" w:eastAsia="zh-CN"/>
              </w:rPr>
              <w:t>3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年年度考核结果</w:t>
            </w:r>
            <w:r>
              <w:rPr>
                <w:spacing w:val="-6"/>
                <w:u w:val="single" w:color="auto"/>
              </w:rPr>
              <w:t xml:space="preserve">     </w:t>
            </w:r>
            <w:r>
              <w:rPr>
                <w:spacing w:val="-6"/>
              </w:rPr>
              <w:t>；202</w:t>
            </w:r>
            <w:r>
              <w:rPr>
                <w:rFonts w:hint="eastAsia"/>
                <w:spacing w:val="-6"/>
                <w:lang w:val="en-US" w:eastAsia="zh-CN"/>
              </w:rPr>
              <w:t>4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年年度考核结果</w:t>
            </w:r>
            <w:r>
              <w:rPr>
                <w:spacing w:val="-6"/>
                <w:u w:val="single" w:color="auto"/>
              </w:rPr>
              <w:t xml:space="preserve">     </w:t>
            </w:r>
            <w:r>
              <w:rPr>
                <w:spacing w:val="-6"/>
              </w:rPr>
              <w:t>；</w:t>
            </w:r>
            <w:r>
              <w:t xml:space="preserve"> </w:t>
            </w:r>
            <w:r>
              <w:rPr>
                <w:spacing w:val="-5"/>
              </w:rPr>
              <w:t>202</w:t>
            </w:r>
            <w:r>
              <w:rPr>
                <w:rFonts w:hint="eastAsia"/>
                <w:spacing w:val="-5"/>
                <w:lang w:val="en-US" w:eastAsia="zh-CN"/>
              </w:rPr>
              <w:t>5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年年度考核结果</w:t>
            </w:r>
            <w:r>
              <w:rPr>
                <w:spacing w:val="30"/>
                <w:u w:val="single" w:color="auto"/>
              </w:rPr>
              <w:t xml:space="preserve">    </w:t>
            </w:r>
            <w:r>
              <w:rPr>
                <w:spacing w:val="-5"/>
              </w:rPr>
              <w:t>；</w:t>
            </w:r>
            <w:r>
              <w:rPr>
                <w:spacing w:val="-6"/>
                <w:u w:val="none" w:color="auto"/>
              </w:rPr>
              <w:t xml:space="preserve">    </w:t>
            </w:r>
            <w:r>
              <w:rPr>
                <w:spacing w:val="-6"/>
                <w:u w:val="single" w:color="auto"/>
              </w:rPr>
              <w:t xml:space="preserve">     </w:t>
            </w:r>
            <w:r>
              <w:rPr>
                <w:u w:val="single" w:color="auto"/>
              </w:rPr>
              <w:t xml:space="preserve">     </w:t>
            </w:r>
          </w:p>
        </w:tc>
      </w:tr>
    </w:tbl>
    <w:p w14:paraId="03AE9F54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400" w:right="1100" w:bottom="1152" w:left="1015" w:header="0" w:footer="987" w:gutter="0"/>
          <w:cols w:space="720" w:num="1"/>
        </w:sectPr>
      </w:pPr>
    </w:p>
    <w:p w14:paraId="3B364020">
      <w:pPr>
        <w:spacing w:before="1"/>
      </w:pPr>
    </w:p>
    <w:tbl>
      <w:tblPr>
        <w:tblStyle w:val="165"/>
        <w:tblW w:w="97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7616"/>
      </w:tblGrid>
      <w:tr w14:paraId="1B09D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3" w:hRule="atLeast"/>
        </w:trPr>
        <w:tc>
          <w:tcPr>
            <w:tcW w:w="2169" w:type="dxa"/>
            <w:vAlign w:val="top"/>
          </w:tcPr>
          <w:p w14:paraId="5912D521">
            <w:pPr>
              <w:spacing w:line="272" w:lineRule="auto"/>
              <w:rPr>
                <w:rFonts w:ascii="Arial"/>
                <w:sz w:val="21"/>
              </w:rPr>
            </w:pPr>
          </w:p>
          <w:p w14:paraId="21E39666">
            <w:pPr>
              <w:spacing w:line="272" w:lineRule="auto"/>
              <w:rPr>
                <w:rFonts w:ascii="Arial"/>
                <w:sz w:val="21"/>
              </w:rPr>
            </w:pPr>
          </w:p>
          <w:p w14:paraId="4C510A08">
            <w:pPr>
              <w:pStyle w:val="164"/>
              <w:spacing w:before="226" w:line="216" w:lineRule="auto"/>
              <w:ind w:left="818"/>
              <w:rPr>
                <w:spacing w:val="-6"/>
              </w:rPr>
            </w:pPr>
          </w:p>
          <w:p w14:paraId="10FD0489">
            <w:pPr>
              <w:pStyle w:val="164"/>
              <w:spacing w:before="226" w:line="216" w:lineRule="auto"/>
              <w:ind w:firstLine="804" w:firstLineChars="300"/>
              <w:rPr>
                <w:spacing w:val="-6"/>
                <w:lang w:val="en-US" w:eastAsia="en-US"/>
              </w:rPr>
            </w:pPr>
            <w:bookmarkStart w:id="0" w:name="_GoBack"/>
            <w:bookmarkEnd w:id="0"/>
            <w:r>
              <w:rPr>
                <w:spacing w:val="-6"/>
              </w:rPr>
              <w:t>主</w:t>
            </w:r>
            <w:r>
              <w:rPr>
                <w:spacing w:val="-6"/>
                <w:lang w:val="en-US" w:eastAsia="en-US"/>
              </w:rPr>
              <w:t xml:space="preserve">  </w:t>
            </w:r>
          </w:p>
          <w:p w14:paraId="303ADE8F">
            <w:pPr>
              <w:pStyle w:val="164"/>
              <w:spacing w:before="226" w:line="216" w:lineRule="auto"/>
              <w:ind w:left="818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要 </w:t>
            </w:r>
          </w:p>
          <w:p w14:paraId="29F2F5AF">
            <w:pPr>
              <w:pStyle w:val="164"/>
              <w:spacing w:before="226" w:line="216" w:lineRule="auto"/>
              <w:ind w:left="818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业 </w:t>
            </w:r>
          </w:p>
          <w:p w14:paraId="0C391303">
            <w:pPr>
              <w:pStyle w:val="164"/>
              <w:spacing w:before="226" w:line="216" w:lineRule="auto"/>
              <w:ind w:left="818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绩 </w:t>
            </w:r>
          </w:p>
          <w:p w14:paraId="5788E04C">
            <w:pPr>
              <w:pStyle w:val="164"/>
              <w:spacing w:before="226" w:line="216" w:lineRule="auto"/>
              <w:ind w:left="818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简  </w:t>
            </w:r>
          </w:p>
          <w:p w14:paraId="7757A567">
            <w:pPr>
              <w:pStyle w:val="164"/>
              <w:spacing w:before="226" w:line="216" w:lineRule="auto"/>
              <w:ind w:left="818"/>
            </w:pPr>
            <w:r>
              <w:rPr>
                <w:spacing w:val="-6"/>
                <w:lang w:val="en-US" w:eastAsia="en-US"/>
              </w:rPr>
              <w:t>介</w:t>
            </w:r>
          </w:p>
        </w:tc>
        <w:tc>
          <w:tcPr>
            <w:tcW w:w="7616" w:type="dxa"/>
            <w:vAlign w:val="top"/>
          </w:tcPr>
          <w:p w14:paraId="248E2A5F">
            <w:pPr>
              <w:rPr>
                <w:rFonts w:ascii="Arial"/>
                <w:sz w:val="21"/>
              </w:rPr>
            </w:pPr>
          </w:p>
        </w:tc>
      </w:tr>
      <w:tr w14:paraId="5D442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</w:trPr>
        <w:tc>
          <w:tcPr>
            <w:tcW w:w="2169" w:type="dxa"/>
            <w:vAlign w:val="top"/>
          </w:tcPr>
          <w:p w14:paraId="38EB2CCB">
            <w:pPr>
              <w:pStyle w:val="164"/>
              <w:spacing w:before="226" w:line="216" w:lineRule="auto"/>
              <w:ind w:left="818"/>
              <w:rPr>
                <w:spacing w:val="-6"/>
              </w:rPr>
            </w:pPr>
          </w:p>
          <w:p w14:paraId="031D2474">
            <w:pPr>
              <w:pStyle w:val="164"/>
              <w:spacing w:before="226" w:line="216" w:lineRule="auto"/>
              <w:ind w:left="818"/>
            </w:pPr>
            <w:r>
              <w:rPr>
                <w:spacing w:val="-6"/>
              </w:rPr>
              <w:t>所在</w:t>
            </w:r>
          </w:p>
          <w:p w14:paraId="2E6C98B5">
            <w:pPr>
              <w:pStyle w:val="164"/>
              <w:spacing w:before="249" w:line="219" w:lineRule="auto"/>
              <w:ind w:left="832"/>
            </w:pPr>
            <w:r>
              <w:rPr>
                <w:spacing w:val="-4"/>
              </w:rPr>
              <w:t>二级</w:t>
            </w:r>
          </w:p>
          <w:p w14:paraId="4C07F9BD">
            <w:pPr>
              <w:pStyle w:val="164"/>
              <w:spacing w:before="247" w:line="214" w:lineRule="auto"/>
              <w:ind w:left="823"/>
            </w:pPr>
            <w:r>
              <w:rPr>
                <w:spacing w:val="-9"/>
              </w:rPr>
              <w:t>单位</w:t>
            </w:r>
          </w:p>
          <w:p w14:paraId="19447C28">
            <w:pPr>
              <w:pStyle w:val="164"/>
              <w:spacing w:before="253" w:line="220" w:lineRule="auto"/>
              <w:ind w:left="834"/>
            </w:pPr>
            <w:r>
              <w:rPr>
                <w:spacing w:val="-14"/>
              </w:rPr>
              <w:t>意见</w:t>
            </w:r>
          </w:p>
        </w:tc>
        <w:tc>
          <w:tcPr>
            <w:tcW w:w="7616" w:type="dxa"/>
            <w:vAlign w:val="top"/>
          </w:tcPr>
          <w:p w14:paraId="7CF07EC4">
            <w:pPr>
              <w:spacing w:line="256" w:lineRule="auto"/>
              <w:rPr>
                <w:rFonts w:ascii="Arial"/>
                <w:sz w:val="21"/>
              </w:rPr>
            </w:pPr>
          </w:p>
          <w:p w14:paraId="6585CD1C">
            <w:pPr>
              <w:spacing w:line="256" w:lineRule="auto"/>
              <w:rPr>
                <w:rFonts w:ascii="Arial"/>
                <w:sz w:val="21"/>
              </w:rPr>
            </w:pPr>
          </w:p>
          <w:p w14:paraId="1A19BF3D">
            <w:pPr>
              <w:spacing w:line="257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2948D6BA">
            <w:pPr>
              <w:spacing w:line="257" w:lineRule="auto"/>
              <w:rPr>
                <w:rFonts w:ascii="Arial"/>
                <w:sz w:val="21"/>
              </w:rPr>
            </w:pPr>
          </w:p>
          <w:p w14:paraId="4C08871B">
            <w:pPr>
              <w:spacing w:line="257" w:lineRule="auto"/>
              <w:jc w:val="center"/>
              <w:rPr>
                <w:rFonts w:hint="default" w:ascii="FangSong_GB2312" w:hAnsi="FangSong_GB2312" w:eastAsia="FangSong_GB2312" w:cs="FangSong_GB2312"/>
                <w:spacing w:val="-9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 xml:space="preserve">                   </w:t>
            </w:r>
            <w:r>
              <w:rPr>
                <w:rFonts w:hint="eastAsia" w:ascii="FangSong_GB2312" w:hAnsi="FangSong_GB2312" w:eastAsia="FangSong_GB2312" w:cs="FangSong_GB2312"/>
                <w:spacing w:val="-9"/>
                <w:sz w:val="28"/>
                <w:szCs w:val="28"/>
                <w:lang w:val="en-US" w:eastAsia="zh-CN" w:bidi="ar-SA"/>
              </w:rPr>
              <w:t>负责人签字：</w:t>
            </w:r>
          </w:p>
          <w:p w14:paraId="0FDCD180">
            <w:pPr>
              <w:pStyle w:val="164"/>
              <w:spacing w:before="91" w:line="216" w:lineRule="auto"/>
              <w:ind w:left="4565"/>
            </w:pPr>
            <w:r>
              <w:rPr>
                <w:spacing w:val="-6"/>
              </w:rPr>
              <w:t>（盖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 w14:paraId="7A55C858">
            <w:pPr>
              <w:pStyle w:val="164"/>
              <w:spacing w:before="249" w:line="216" w:lineRule="auto"/>
              <w:ind w:left="4958"/>
            </w:pPr>
            <w:r>
              <w:rPr>
                <w:spacing w:val="-13"/>
              </w:rPr>
              <w:t>年</w:t>
            </w:r>
            <w:r>
              <w:rPr>
                <w:spacing w:val="2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  <w:tr w14:paraId="02160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2169" w:type="dxa"/>
            <w:vAlign w:val="top"/>
          </w:tcPr>
          <w:p w14:paraId="5D530804">
            <w:pPr>
              <w:spacing w:line="257" w:lineRule="auto"/>
              <w:rPr>
                <w:rFonts w:ascii="Arial"/>
                <w:sz w:val="21"/>
              </w:rPr>
            </w:pPr>
          </w:p>
          <w:p w14:paraId="75DF7591">
            <w:pPr>
              <w:spacing w:line="258" w:lineRule="auto"/>
              <w:rPr>
                <w:rFonts w:ascii="Arial"/>
                <w:sz w:val="21"/>
              </w:rPr>
            </w:pPr>
          </w:p>
          <w:p w14:paraId="06F1D187">
            <w:pPr>
              <w:pStyle w:val="164"/>
              <w:spacing w:before="91" w:line="384" w:lineRule="auto"/>
              <w:ind w:left="834" w:right="800" w:hanging="1"/>
            </w:pPr>
            <w:r>
              <w:rPr>
                <w:spacing w:val="-16"/>
              </w:rPr>
              <w:t>学校意见</w:t>
            </w:r>
          </w:p>
        </w:tc>
        <w:tc>
          <w:tcPr>
            <w:tcW w:w="7616" w:type="dxa"/>
            <w:vAlign w:val="top"/>
          </w:tcPr>
          <w:p w14:paraId="14CB6F53">
            <w:pPr>
              <w:spacing w:line="265" w:lineRule="auto"/>
              <w:rPr>
                <w:rFonts w:ascii="Arial"/>
                <w:sz w:val="21"/>
              </w:rPr>
            </w:pPr>
          </w:p>
          <w:p w14:paraId="1C229492">
            <w:pPr>
              <w:spacing w:line="265" w:lineRule="auto"/>
              <w:rPr>
                <w:rFonts w:ascii="Arial"/>
                <w:sz w:val="21"/>
              </w:rPr>
            </w:pPr>
          </w:p>
          <w:p w14:paraId="72E9837F">
            <w:pPr>
              <w:spacing w:line="265" w:lineRule="auto"/>
              <w:rPr>
                <w:rFonts w:ascii="Arial"/>
                <w:sz w:val="21"/>
              </w:rPr>
            </w:pPr>
          </w:p>
          <w:p w14:paraId="5856496F">
            <w:pPr>
              <w:spacing w:line="266" w:lineRule="auto"/>
              <w:rPr>
                <w:rFonts w:ascii="Arial"/>
                <w:sz w:val="21"/>
              </w:rPr>
            </w:pPr>
          </w:p>
          <w:p w14:paraId="41145C17">
            <w:pPr>
              <w:pStyle w:val="164"/>
              <w:spacing w:before="91" w:line="216" w:lineRule="auto"/>
              <w:ind w:left="4565"/>
            </w:pPr>
            <w:r>
              <w:rPr>
                <w:spacing w:val="-6"/>
              </w:rPr>
              <w:t>（盖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 w14:paraId="19839932">
            <w:pPr>
              <w:pStyle w:val="164"/>
              <w:spacing w:before="249" w:line="216" w:lineRule="auto"/>
              <w:ind w:left="5083"/>
            </w:pPr>
            <w:r>
              <w:rPr>
                <w:spacing w:val="-13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 w14:paraId="1EE417B9">
      <w:pPr>
        <w:pStyle w:val="19"/>
        <w:spacing w:before="257" w:line="216" w:lineRule="auto"/>
        <w:rPr>
          <w:rFonts w:hint="eastAsia" w:ascii="仿宋_GB2312" w:hAnsi="仿宋_GB2312" w:eastAsia="仿宋_GB2312" w:cs="仿宋_GB2312"/>
          <w:spacing w:val="-4"/>
          <w:sz w:val="24"/>
          <w:szCs w:val="24"/>
          <w:lang w:val="en-US" w:eastAsia="en-US"/>
        </w:rPr>
      </w:pPr>
      <w:r>
        <w:rPr>
          <w:rFonts w:hint="eastAsia" w:ascii="仿宋_GB2312" w:hAnsi="仿宋_GB2312" w:eastAsia="仿宋_GB2312" w:cs="仿宋_GB2312"/>
          <w:spacing w:val="-4"/>
          <w:sz w:val="24"/>
          <w:szCs w:val="24"/>
          <w:lang w:val="en-US" w:eastAsia="en-US"/>
        </w:rPr>
        <w:t>（主要业绩以条目形式呈现，要写具体）</w:t>
      </w:r>
    </w:p>
    <w:p w14:paraId="61EB29C8">
      <w:pPr>
        <w:spacing w:line="216" w:lineRule="auto"/>
        <w:rPr>
          <w:sz w:val="24"/>
          <w:szCs w:val="24"/>
        </w:rPr>
        <w:sectPr>
          <w:footerReference r:id="rId7" w:type="default"/>
          <w:pgSz w:w="11906" w:h="16839"/>
          <w:pgMar w:top="400" w:right="1100" w:bottom="1150" w:left="1015" w:header="0" w:footer="987" w:gutter="0"/>
          <w:cols w:space="720" w:num="1"/>
        </w:sectPr>
      </w:pPr>
    </w:p>
    <w:p w14:paraId="07B4B243">
      <w:pPr>
        <w:spacing w:line="260" w:lineRule="auto"/>
        <w:rPr>
          <w:rFonts w:ascii="Arial"/>
          <w:sz w:val="21"/>
        </w:rPr>
      </w:pPr>
    </w:p>
    <w:p w14:paraId="65F5A284">
      <w:pPr>
        <w:pStyle w:val="164"/>
        <w:spacing w:before="309" w:line="216" w:lineRule="auto"/>
        <w:rPr>
          <w:spacing w:val="-5"/>
        </w:rPr>
      </w:pPr>
      <w:r>
        <w:rPr>
          <w:spacing w:val="-5"/>
        </w:rPr>
        <w:t>附件2</w:t>
      </w:r>
    </w:p>
    <w:p w14:paraId="49942748">
      <w:pPr>
        <w:spacing w:before="93" w:line="223" w:lineRule="auto"/>
        <w:ind w:left="2114" w:right="1906" w:firstLine="27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湖南大众传媒职业技术学院</w:t>
      </w:r>
      <w:r>
        <w:rPr>
          <w:rFonts w:ascii="方正小标宋简体" w:hAnsi="方正小标宋简体" w:eastAsia="方正小标宋简体" w:cs="方正小标宋简体"/>
          <w:spacing w:val="1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4"/>
          <w:sz w:val="43"/>
          <w:szCs w:val="43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年优秀教育工作者审批表</w:t>
      </w:r>
    </w:p>
    <w:p w14:paraId="5F3ED033">
      <w:pPr>
        <w:spacing w:line="144" w:lineRule="exact"/>
      </w:pPr>
    </w:p>
    <w:tbl>
      <w:tblPr>
        <w:tblStyle w:val="165"/>
        <w:tblW w:w="97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5"/>
        <w:gridCol w:w="704"/>
        <w:gridCol w:w="2084"/>
        <w:gridCol w:w="1544"/>
        <w:gridCol w:w="1919"/>
        <w:gridCol w:w="2069"/>
      </w:tblGrid>
      <w:tr w14:paraId="10E71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169" w:type="dxa"/>
            <w:gridSpan w:val="2"/>
            <w:vAlign w:val="top"/>
          </w:tcPr>
          <w:p w14:paraId="07A74F6F">
            <w:pPr>
              <w:pStyle w:val="164"/>
              <w:spacing w:before="309" w:line="216" w:lineRule="auto"/>
              <w:ind w:left="817"/>
            </w:pPr>
            <w:r>
              <w:rPr>
                <w:spacing w:val="-5"/>
              </w:rPr>
              <w:t>姓名</w:t>
            </w:r>
          </w:p>
        </w:tc>
        <w:tc>
          <w:tcPr>
            <w:tcW w:w="2084" w:type="dxa"/>
            <w:vAlign w:val="top"/>
          </w:tcPr>
          <w:p w14:paraId="0F86D9A6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595852F0">
            <w:pPr>
              <w:pStyle w:val="164"/>
              <w:spacing w:before="309" w:line="214" w:lineRule="auto"/>
              <w:ind w:left="510"/>
            </w:pPr>
            <w:r>
              <w:rPr>
                <w:spacing w:val="-8"/>
              </w:rPr>
              <w:t>性别</w:t>
            </w:r>
          </w:p>
        </w:tc>
        <w:tc>
          <w:tcPr>
            <w:tcW w:w="1919" w:type="dxa"/>
            <w:vAlign w:val="top"/>
          </w:tcPr>
          <w:p w14:paraId="7BB73819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06ABBF4">
            <w:pPr>
              <w:spacing w:line="267" w:lineRule="auto"/>
              <w:rPr>
                <w:rFonts w:ascii="Arial"/>
                <w:sz w:val="21"/>
              </w:rPr>
            </w:pPr>
          </w:p>
          <w:p w14:paraId="6C54A822">
            <w:pPr>
              <w:spacing w:line="267" w:lineRule="auto"/>
              <w:rPr>
                <w:rFonts w:ascii="Arial"/>
                <w:sz w:val="21"/>
              </w:rPr>
            </w:pPr>
          </w:p>
          <w:p w14:paraId="25E63740">
            <w:pPr>
              <w:spacing w:line="267" w:lineRule="auto"/>
              <w:rPr>
                <w:rFonts w:ascii="Arial"/>
                <w:sz w:val="21"/>
              </w:rPr>
            </w:pPr>
          </w:p>
          <w:p w14:paraId="6C1E5942">
            <w:pPr>
              <w:pStyle w:val="164"/>
              <w:numPr>
                <w:ilvl w:val="0"/>
                <w:numId w:val="0"/>
              </w:numPr>
              <w:spacing w:before="91" w:line="214" w:lineRule="auto"/>
              <w:ind w:leftChars="0"/>
              <w:jc w:val="center"/>
            </w:pPr>
            <w:r>
              <w:rPr>
                <w:spacing w:val="-16"/>
              </w:rPr>
              <w:t>照片</w:t>
            </w:r>
          </w:p>
        </w:tc>
      </w:tr>
      <w:tr w14:paraId="75E3E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69" w:type="dxa"/>
            <w:gridSpan w:val="2"/>
            <w:vAlign w:val="top"/>
          </w:tcPr>
          <w:p w14:paraId="69FBBEE2">
            <w:pPr>
              <w:pStyle w:val="164"/>
              <w:spacing w:before="303" w:line="216" w:lineRule="auto"/>
              <w:ind w:left="577"/>
            </w:pPr>
            <w:r>
              <w:rPr>
                <w:spacing w:val="-14"/>
              </w:rPr>
              <w:t>出生年月</w:t>
            </w:r>
          </w:p>
        </w:tc>
        <w:tc>
          <w:tcPr>
            <w:tcW w:w="2084" w:type="dxa"/>
            <w:vAlign w:val="top"/>
          </w:tcPr>
          <w:p w14:paraId="604D358B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0799B29D">
            <w:pPr>
              <w:pStyle w:val="164"/>
              <w:spacing w:before="304" w:line="214" w:lineRule="auto"/>
              <w:ind w:left="234"/>
            </w:pPr>
            <w:r>
              <w:rPr>
                <w:spacing w:val="-6"/>
              </w:rPr>
              <w:t>政治面貌</w:t>
            </w:r>
          </w:p>
        </w:tc>
        <w:tc>
          <w:tcPr>
            <w:tcW w:w="1919" w:type="dxa"/>
            <w:vAlign w:val="top"/>
          </w:tcPr>
          <w:p w14:paraId="29D66082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  <w:bottom w:val="nil"/>
            </w:tcBorders>
            <w:vAlign w:val="top"/>
          </w:tcPr>
          <w:p w14:paraId="184100F2">
            <w:pPr>
              <w:rPr>
                <w:rFonts w:ascii="Arial"/>
                <w:sz w:val="21"/>
              </w:rPr>
            </w:pPr>
          </w:p>
        </w:tc>
      </w:tr>
      <w:tr w14:paraId="3B51C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169" w:type="dxa"/>
            <w:gridSpan w:val="2"/>
            <w:vAlign w:val="top"/>
          </w:tcPr>
          <w:p w14:paraId="5448A0AF">
            <w:pPr>
              <w:pStyle w:val="164"/>
              <w:spacing w:before="305" w:line="216" w:lineRule="auto"/>
              <w:ind w:left="543"/>
            </w:pPr>
            <w:r>
              <w:rPr>
                <w:spacing w:val="-6"/>
              </w:rPr>
              <w:t>入校时间</w:t>
            </w:r>
          </w:p>
        </w:tc>
        <w:tc>
          <w:tcPr>
            <w:tcW w:w="2084" w:type="dxa"/>
            <w:vAlign w:val="top"/>
          </w:tcPr>
          <w:p w14:paraId="2A474AC7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3649FAB2">
            <w:pPr>
              <w:pStyle w:val="164"/>
              <w:spacing w:before="306" w:line="222" w:lineRule="auto"/>
              <w:ind w:left="517"/>
            </w:pPr>
            <w:r>
              <w:rPr>
                <w:spacing w:val="-12"/>
              </w:rPr>
              <w:t>职称</w:t>
            </w:r>
          </w:p>
        </w:tc>
        <w:tc>
          <w:tcPr>
            <w:tcW w:w="1919" w:type="dxa"/>
            <w:vAlign w:val="top"/>
          </w:tcPr>
          <w:p w14:paraId="15EC8B0B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  <w:bottom w:val="nil"/>
            </w:tcBorders>
            <w:vAlign w:val="top"/>
          </w:tcPr>
          <w:p w14:paraId="340F0DC6">
            <w:pPr>
              <w:rPr>
                <w:rFonts w:ascii="Arial"/>
                <w:sz w:val="21"/>
              </w:rPr>
            </w:pPr>
          </w:p>
        </w:tc>
      </w:tr>
      <w:tr w14:paraId="4FA43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169" w:type="dxa"/>
            <w:gridSpan w:val="2"/>
            <w:vAlign w:val="top"/>
          </w:tcPr>
          <w:p w14:paraId="125E1AA4">
            <w:pPr>
              <w:pStyle w:val="164"/>
              <w:spacing w:before="305" w:line="214" w:lineRule="auto"/>
              <w:ind w:left="266"/>
            </w:pPr>
            <w:r>
              <w:rPr>
                <w:spacing w:val="-5"/>
              </w:rPr>
              <w:t>所在二级单位</w:t>
            </w:r>
          </w:p>
        </w:tc>
        <w:tc>
          <w:tcPr>
            <w:tcW w:w="5547" w:type="dxa"/>
            <w:gridSpan w:val="3"/>
            <w:vAlign w:val="top"/>
          </w:tcPr>
          <w:p w14:paraId="66E16212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4FF213C">
            <w:pPr>
              <w:rPr>
                <w:rFonts w:ascii="Arial"/>
                <w:sz w:val="21"/>
              </w:rPr>
            </w:pPr>
          </w:p>
        </w:tc>
      </w:tr>
      <w:tr w14:paraId="58FA2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2169" w:type="dxa"/>
            <w:gridSpan w:val="2"/>
            <w:vAlign w:val="top"/>
          </w:tcPr>
          <w:p w14:paraId="70FAE6D3">
            <w:pPr>
              <w:spacing w:line="293" w:lineRule="auto"/>
              <w:rPr>
                <w:rFonts w:ascii="Arial"/>
                <w:sz w:val="21"/>
              </w:rPr>
            </w:pPr>
          </w:p>
          <w:p w14:paraId="76F7CE96">
            <w:pPr>
              <w:pStyle w:val="164"/>
              <w:spacing w:before="91" w:line="359" w:lineRule="auto"/>
              <w:ind w:left="552" w:right="109" w:hanging="417"/>
            </w:pPr>
            <w:r>
              <w:rPr>
                <w:spacing w:val="-6"/>
              </w:rPr>
              <w:t>近三年年度考核</w:t>
            </w:r>
            <w:r>
              <w:rPr>
                <w:spacing w:val="-8"/>
              </w:rPr>
              <w:t>情况统计</w:t>
            </w:r>
          </w:p>
        </w:tc>
        <w:tc>
          <w:tcPr>
            <w:tcW w:w="7616" w:type="dxa"/>
            <w:gridSpan w:val="4"/>
            <w:vAlign w:val="top"/>
          </w:tcPr>
          <w:p w14:paraId="76014316">
            <w:pPr>
              <w:spacing w:line="295" w:lineRule="auto"/>
              <w:rPr>
                <w:rFonts w:ascii="Arial"/>
                <w:sz w:val="21"/>
              </w:rPr>
            </w:pPr>
          </w:p>
          <w:p w14:paraId="319E28B2">
            <w:pPr>
              <w:pStyle w:val="164"/>
              <w:spacing w:before="91" w:line="214" w:lineRule="auto"/>
              <w:ind w:left="125"/>
            </w:pPr>
            <w:r>
              <w:rPr>
                <w:spacing w:val="-4"/>
              </w:rPr>
              <w:t>202</w:t>
            </w:r>
            <w:r>
              <w:rPr>
                <w:rFonts w:hint="eastAsia"/>
                <w:spacing w:val="-4"/>
                <w:lang w:val="en-US" w:eastAsia="zh-CN"/>
              </w:rPr>
              <w:t>3</w:t>
            </w:r>
            <w:r>
              <w:rPr>
                <w:spacing w:val="-62"/>
              </w:rPr>
              <w:t xml:space="preserve"> </w:t>
            </w:r>
            <w:r>
              <w:rPr>
                <w:spacing w:val="-4"/>
              </w:rPr>
              <w:t>年年度考核结果</w:t>
            </w:r>
            <w:r>
              <w:rPr>
                <w:spacing w:val="31"/>
                <w:u w:val="single" w:color="auto"/>
              </w:rPr>
              <w:t xml:space="preserve">    </w:t>
            </w:r>
            <w:r>
              <w:rPr>
                <w:spacing w:val="-4"/>
              </w:rPr>
              <w:t>；202</w:t>
            </w:r>
            <w:r>
              <w:rPr>
                <w:rFonts w:hint="eastAsia"/>
                <w:spacing w:val="-4"/>
                <w:lang w:val="en-US" w:eastAsia="zh-CN"/>
              </w:rPr>
              <w:t>4</w:t>
            </w:r>
            <w:r>
              <w:rPr>
                <w:spacing w:val="-62"/>
              </w:rPr>
              <w:t xml:space="preserve"> </w:t>
            </w:r>
            <w:r>
              <w:rPr>
                <w:spacing w:val="-4"/>
              </w:rPr>
              <w:t>年年度考核结果</w:t>
            </w:r>
            <w:r>
              <w:rPr>
                <w:spacing w:val="-4"/>
                <w:u w:val="single" w:color="auto"/>
              </w:rPr>
              <w:t xml:space="preserve">     </w:t>
            </w:r>
            <w:r>
              <w:rPr>
                <w:spacing w:val="-5"/>
              </w:rPr>
              <w:t>；</w:t>
            </w:r>
          </w:p>
          <w:p w14:paraId="6D7496BC">
            <w:pPr>
              <w:pStyle w:val="164"/>
              <w:spacing w:before="251" w:line="214" w:lineRule="auto"/>
              <w:ind w:left="125"/>
            </w:pPr>
            <w:r>
              <w:rPr>
                <w:spacing w:val="-5"/>
              </w:rPr>
              <w:t>202</w:t>
            </w:r>
            <w:r>
              <w:rPr>
                <w:rFonts w:hint="eastAsia"/>
                <w:spacing w:val="-5"/>
                <w:lang w:val="en-US" w:eastAsia="zh-CN"/>
              </w:rPr>
              <w:t>5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年年度考核结果</w:t>
            </w:r>
            <w:r>
              <w:rPr>
                <w:spacing w:val="30"/>
                <w:u w:val="single" w:color="auto"/>
              </w:rPr>
              <w:t xml:space="preserve">    </w:t>
            </w:r>
            <w:r>
              <w:rPr>
                <w:spacing w:val="-5"/>
              </w:rPr>
              <w:t>；</w:t>
            </w:r>
          </w:p>
        </w:tc>
      </w:tr>
      <w:tr w14:paraId="7317C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5" w:hRule="atLeast"/>
        </w:trPr>
        <w:tc>
          <w:tcPr>
            <w:tcW w:w="1465" w:type="dxa"/>
            <w:vAlign w:val="top"/>
          </w:tcPr>
          <w:p w14:paraId="647D4960">
            <w:pPr>
              <w:spacing w:line="477" w:lineRule="auto"/>
              <w:rPr>
                <w:rFonts w:ascii="Arial"/>
                <w:sz w:val="21"/>
              </w:rPr>
            </w:pPr>
          </w:p>
          <w:p w14:paraId="2DBB3CD5">
            <w:pPr>
              <w:pStyle w:val="164"/>
              <w:spacing w:before="226" w:line="216" w:lineRule="auto"/>
              <w:ind w:firstLine="536" w:firstLineChars="200"/>
              <w:rPr>
                <w:spacing w:val="-6"/>
              </w:rPr>
            </w:pPr>
          </w:p>
          <w:p w14:paraId="47E32017">
            <w:pPr>
              <w:pStyle w:val="164"/>
              <w:spacing w:before="226" w:line="216" w:lineRule="auto"/>
              <w:ind w:firstLine="536" w:firstLineChars="200"/>
              <w:rPr>
                <w:spacing w:val="-6"/>
                <w:lang w:val="en-US" w:eastAsia="en-US"/>
              </w:rPr>
            </w:pPr>
            <w:r>
              <w:rPr>
                <w:spacing w:val="-6"/>
              </w:rPr>
              <w:t>主</w:t>
            </w:r>
            <w:r>
              <w:rPr>
                <w:spacing w:val="-6"/>
                <w:lang w:val="en-US" w:eastAsia="en-US"/>
              </w:rPr>
              <w:t xml:space="preserve">  </w:t>
            </w:r>
          </w:p>
          <w:p w14:paraId="48854598">
            <w:pPr>
              <w:pStyle w:val="164"/>
              <w:spacing w:before="226" w:line="216" w:lineRule="auto"/>
              <w:ind w:firstLine="536" w:firstLineChars="200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要 </w:t>
            </w:r>
          </w:p>
          <w:p w14:paraId="5A2E1E79">
            <w:pPr>
              <w:pStyle w:val="164"/>
              <w:spacing w:before="226" w:line="216" w:lineRule="auto"/>
              <w:ind w:firstLine="536" w:firstLineChars="200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业 </w:t>
            </w:r>
          </w:p>
          <w:p w14:paraId="5F16E571">
            <w:pPr>
              <w:pStyle w:val="164"/>
              <w:spacing w:before="226" w:line="216" w:lineRule="auto"/>
              <w:ind w:firstLine="536" w:firstLineChars="200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绩 </w:t>
            </w:r>
          </w:p>
          <w:p w14:paraId="489F070B">
            <w:pPr>
              <w:pStyle w:val="164"/>
              <w:spacing w:before="226" w:line="216" w:lineRule="auto"/>
              <w:ind w:firstLine="536" w:firstLineChars="200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简  </w:t>
            </w:r>
          </w:p>
          <w:p w14:paraId="3496B875">
            <w:pPr>
              <w:pStyle w:val="164"/>
              <w:spacing w:before="93" w:line="204" w:lineRule="auto"/>
              <w:ind w:firstLine="536" w:firstLineChars="200"/>
            </w:pPr>
            <w:r>
              <w:rPr>
                <w:spacing w:val="-6"/>
                <w:lang w:val="en-US" w:eastAsia="en-US"/>
              </w:rPr>
              <w:t>介</w:t>
            </w:r>
          </w:p>
        </w:tc>
        <w:tc>
          <w:tcPr>
            <w:tcW w:w="8320" w:type="dxa"/>
            <w:gridSpan w:val="5"/>
            <w:vAlign w:val="top"/>
          </w:tcPr>
          <w:p w14:paraId="7377FA2C">
            <w:pPr>
              <w:rPr>
                <w:rFonts w:ascii="Arial"/>
                <w:sz w:val="21"/>
              </w:rPr>
            </w:pPr>
          </w:p>
        </w:tc>
      </w:tr>
    </w:tbl>
    <w:p w14:paraId="2C901CFF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400" w:right="1100" w:bottom="1152" w:left="1015" w:header="0" w:footer="987" w:gutter="0"/>
          <w:cols w:space="720" w:num="1"/>
        </w:sectPr>
      </w:pPr>
    </w:p>
    <w:p w14:paraId="4455024B">
      <w:pPr>
        <w:spacing w:before="1"/>
      </w:pPr>
    </w:p>
    <w:tbl>
      <w:tblPr>
        <w:tblStyle w:val="165"/>
        <w:tblW w:w="97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5"/>
        <w:gridCol w:w="8320"/>
      </w:tblGrid>
      <w:tr w14:paraId="5D476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0" w:hRule="atLeast"/>
        </w:trPr>
        <w:tc>
          <w:tcPr>
            <w:tcW w:w="1465" w:type="dxa"/>
            <w:vAlign w:val="top"/>
          </w:tcPr>
          <w:p w14:paraId="7B674ED6">
            <w:pPr>
              <w:rPr>
                <w:rFonts w:ascii="Arial"/>
                <w:sz w:val="21"/>
              </w:rPr>
            </w:pPr>
          </w:p>
        </w:tc>
        <w:tc>
          <w:tcPr>
            <w:tcW w:w="8320" w:type="dxa"/>
            <w:vAlign w:val="top"/>
          </w:tcPr>
          <w:p w14:paraId="1D4018C1">
            <w:pPr>
              <w:rPr>
                <w:rFonts w:ascii="Arial"/>
                <w:sz w:val="21"/>
              </w:rPr>
            </w:pPr>
          </w:p>
        </w:tc>
      </w:tr>
      <w:tr w14:paraId="7AC4A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316" w:hRule="atLeast"/>
        </w:trPr>
        <w:tc>
          <w:tcPr>
            <w:tcW w:w="1465" w:type="dxa"/>
            <w:vAlign w:val="top"/>
          </w:tcPr>
          <w:p w14:paraId="13588A95">
            <w:pPr>
              <w:pStyle w:val="164"/>
              <w:spacing w:before="226" w:line="216" w:lineRule="auto"/>
              <w:ind w:left="465"/>
              <w:rPr>
                <w:spacing w:val="-6"/>
              </w:rPr>
            </w:pPr>
          </w:p>
          <w:p w14:paraId="784C4360">
            <w:pPr>
              <w:pStyle w:val="164"/>
              <w:spacing w:before="226" w:line="216" w:lineRule="auto"/>
              <w:ind w:left="465"/>
            </w:pPr>
            <w:r>
              <w:rPr>
                <w:spacing w:val="-6"/>
              </w:rPr>
              <w:t>所在</w:t>
            </w:r>
          </w:p>
          <w:p w14:paraId="2283AFA6">
            <w:pPr>
              <w:pStyle w:val="164"/>
              <w:spacing w:before="249" w:line="219" w:lineRule="auto"/>
              <w:ind w:left="479"/>
            </w:pPr>
            <w:r>
              <w:rPr>
                <w:spacing w:val="-4"/>
              </w:rPr>
              <w:t>二级</w:t>
            </w:r>
          </w:p>
          <w:p w14:paraId="74BB729D">
            <w:pPr>
              <w:pStyle w:val="164"/>
              <w:spacing w:before="247" w:line="214" w:lineRule="auto"/>
              <w:ind w:left="471"/>
            </w:pPr>
            <w:r>
              <w:rPr>
                <w:spacing w:val="-9"/>
              </w:rPr>
              <w:t>单位</w:t>
            </w:r>
          </w:p>
          <w:p w14:paraId="1C3F3951">
            <w:pPr>
              <w:pStyle w:val="164"/>
              <w:spacing w:before="253" w:line="220" w:lineRule="auto"/>
              <w:ind w:left="482"/>
            </w:pPr>
            <w:r>
              <w:rPr>
                <w:spacing w:val="-14"/>
              </w:rPr>
              <w:t>意见</w:t>
            </w:r>
          </w:p>
        </w:tc>
        <w:tc>
          <w:tcPr>
            <w:tcW w:w="8320" w:type="dxa"/>
            <w:vAlign w:val="top"/>
          </w:tcPr>
          <w:p w14:paraId="26F1F56F">
            <w:pPr>
              <w:spacing w:line="256" w:lineRule="auto"/>
              <w:rPr>
                <w:rFonts w:ascii="Arial"/>
                <w:sz w:val="21"/>
              </w:rPr>
            </w:pPr>
          </w:p>
          <w:p w14:paraId="3E49702C">
            <w:pPr>
              <w:spacing w:line="256" w:lineRule="auto"/>
              <w:rPr>
                <w:rFonts w:ascii="Arial"/>
                <w:sz w:val="21"/>
              </w:rPr>
            </w:pPr>
          </w:p>
          <w:p w14:paraId="038DBACB">
            <w:pPr>
              <w:spacing w:line="257" w:lineRule="auto"/>
              <w:rPr>
                <w:rFonts w:ascii="Arial"/>
                <w:sz w:val="21"/>
              </w:rPr>
            </w:pPr>
          </w:p>
          <w:p w14:paraId="6D2D25C1">
            <w:pPr>
              <w:spacing w:line="257" w:lineRule="auto"/>
              <w:rPr>
                <w:rFonts w:ascii="Arial"/>
                <w:sz w:val="21"/>
              </w:rPr>
            </w:pPr>
          </w:p>
          <w:p w14:paraId="7BA13673">
            <w:pPr>
              <w:spacing w:line="257" w:lineRule="auto"/>
              <w:rPr>
                <w:rFonts w:ascii="Arial"/>
                <w:sz w:val="21"/>
              </w:rPr>
            </w:pPr>
          </w:p>
          <w:p w14:paraId="14BD1A61">
            <w:pPr>
              <w:pStyle w:val="164"/>
              <w:spacing w:before="91" w:line="216" w:lineRule="auto"/>
              <w:ind w:left="5269"/>
            </w:pPr>
            <w:r>
              <w:rPr>
                <w:spacing w:val="-6"/>
              </w:rPr>
              <w:t>（盖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 w14:paraId="7D57E1FA">
            <w:pPr>
              <w:pStyle w:val="164"/>
              <w:spacing w:before="249" w:line="216" w:lineRule="auto"/>
              <w:ind w:left="5309"/>
            </w:pPr>
            <w:r>
              <w:rPr>
                <w:spacing w:val="-13"/>
              </w:rPr>
              <w:t>年</w:t>
            </w:r>
            <w:r>
              <w:rPr>
                <w:spacing w:val="2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  <w:tr w14:paraId="34745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</w:trPr>
        <w:tc>
          <w:tcPr>
            <w:tcW w:w="1465" w:type="dxa"/>
            <w:vAlign w:val="top"/>
          </w:tcPr>
          <w:p w14:paraId="516C8360">
            <w:pPr>
              <w:spacing w:line="257" w:lineRule="auto"/>
              <w:rPr>
                <w:rFonts w:ascii="Arial"/>
                <w:sz w:val="21"/>
              </w:rPr>
            </w:pPr>
          </w:p>
          <w:p w14:paraId="4B410E5F">
            <w:pPr>
              <w:spacing w:line="257" w:lineRule="auto"/>
              <w:rPr>
                <w:rFonts w:ascii="Arial"/>
                <w:sz w:val="21"/>
              </w:rPr>
            </w:pPr>
          </w:p>
          <w:p w14:paraId="290A4B85">
            <w:pPr>
              <w:spacing w:line="258" w:lineRule="auto"/>
              <w:rPr>
                <w:rFonts w:ascii="Arial"/>
                <w:sz w:val="21"/>
              </w:rPr>
            </w:pPr>
          </w:p>
          <w:p w14:paraId="388C9104">
            <w:pPr>
              <w:pStyle w:val="164"/>
              <w:spacing w:before="91" w:line="384" w:lineRule="auto"/>
              <w:ind w:left="481" w:right="449" w:hanging="1"/>
            </w:pPr>
            <w:r>
              <w:rPr>
                <w:spacing w:val="-16"/>
              </w:rPr>
              <w:t>学校意见</w:t>
            </w:r>
          </w:p>
        </w:tc>
        <w:tc>
          <w:tcPr>
            <w:tcW w:w="8320" w:type="dxa"/>
            <w:vAlign w:val="top"/>
          </w:tcPr>
          <w:p w14:paraId="21260588">
            <w:pPr>
              <w:spacing w:line="265" w:lineRule="auto"/>
              <w:rPr>
                <w:rFonts w:ascii="Arial"/>
                <w:sz w:val="21"/>
              </w:rPr>
            </w:pPr>
          </w:p>
          <w:p w14:paraId="2EA484ED">
            <w:pPr>
              <w:spacing w:line="265" w:lineRule="auto"/>
              <w:rPr>
                <w:rFonts w:ascii="Arial"/>
                <w:sz w:val="21"/>
              </w:rPr>
            </w:pPr>
          </w:p>
          <w:p w14:paraId="0748D7F6">
            <w:pPr>
              <w:spacing w:line="265" w:lineRule="auto"/>
              <w:rPr>
                <w:rFonts w:ascii="Arial"/>
                <w:sz w:val="21"/>
              </w:rPr>
            </w:pPr>
          </w:p>
          <w:p w14:paraId="7045EDB6">
            <w:pPr>
              <w:spacing w:line="266" w:lineRule="auto"/>
              <w:rPr>
                <w:rFonts w:ascii="Arial"/>
                <w:sz w:val="21"/>
              </w:rPr>
            </w:pPr>
          </w:p>
          <w:p w14:paraId="3EB6D370">
            <w:pPr>
              <w:pStyle w:val="164"/>
              <w:spacing w:before="91" w:line="216" w:lineRule="auto"/>
              <w:ind w:left="5269"/>
            </w:pPr>
            <w:r>
              <w:rPr>
                <w:spacing w:val="-6"/>
              </w:rPr>
              <w:t>（盖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 w14:paraId="401406DD">
            <w:pPr>
              <w:pStyle w:val="164"/>
              <w:spacing w:before="249" w:line="216" w:lineRule="auto"/>
              <w:ind w:left="5221"/>
            </w:pPr>
            <w:r>
              <w:rPr>
                <w:spacing w:val="-13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 w14:paraId="1410D099">
      <w:pPr>
        <w:pStyle w:val="19"/>
        <w:spacing w:before="257" w:line="216" w:lineRule="auto"/>
        <w:ind w:left="576"/>
        <w:rPr>
          <w:sz w:val="24"/>
          <w:szCs w:val="24"/>
        </w:rPr>
        <w:sectPr>
          <w:footerReference r:id="rId9" w:type="default"/>
          <w:pgSz w:w="11906" w:h="16839"/>
          <w:pgMar w:top="400" w:right="1100" w:bottom="1152" w:left="1015" w:header="0" w:footer="987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（主要业绩以条目形式呈现，要写具体）</w:t>
      </w:r>
    </w:p>
    <w:p w14:paraId="69058A87">
      <w:pPr>
        <w:pStyle w:val="164"/>
        <w:spacing w:before="309" w:line="216" w:lineRule="auto"/>
        <w:rPr>
          <w:spacing w:val="-5"/>
        </w:rPr>
      </w:pPr>
    </w:p>
    <w:p w14:paraId="5F8989CA">
      <w:pPr>
        <w:pStyle w:val="164"/>
        <w:spacing w:before="309" w:line="216" w:lineRule="auto"/>
        <w:rPr>
          <w:spacing w:val="-5"/>
        </w:rPr>
      </w:pPr>
      <w:r>
        <w:rPr>
          <w:spacing w:val="-5"/>
        </w:rPr>
        <w:t>附件3</w:t>
      </w:r>
    </w:p>
    <w:p w14:paraId="6DB09855">
      <w:pPr>
        <w:spacing w:before="95" w:line="216" w:lineRule="auto"/>
        <w:ind w:left="833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  <w:t>湖南大众传媒职业技术学院 202</w:t>
      </w:r>
      <w:r>
        <w:rPr>
          <w:rFonts w:hint="eastAsia" w:ascii="方正小标宋简体" w:hAnsi="方正小标宋简体" w:eastAsia="方正小标宋简体" w:cs="方正小标宋简体"/>
          <w:spacing w:val="3"/>
          <w:sz w:val="43"/>
          <w:szCs w:val="43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  <w:t>年优秀教师</w:t>
      </w:r>
      <w:r>
        <w:rPr>
          <w:rFonts w:ascii="方正小标宋简体" w:hAnsi="方正小标宋简体" w:eastAsia="方正小标宋简体" w:cs="方正小标宋简体"/>
          <w:spacing w:val="-45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  <w:t>、优秀教育</w:t>
      </w:r>
      <w:r>
        <w:rPr>
          <w:rFonts w:ascii="方正小标宋简体" w:hAnsi="方正小标宋简体" w:eastAsia="方正小标宋简体" w:cs="方正小标宋简体"/>
          <w:spacing w:val="2"/>
          <w:sz w:val="43"/>
          <w:szCs w:val="43"/>
        </w:rPr>
        <w:t>工作者</w:t>
      </w:r>
    </w:p>
    <w:p w14:paraId="49F2E0F2">
      <w:pPr>
        <w:spacing w:before="2" w:line="207" w:lineRule="auto"/>
        <w:ind w:left="5733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推荐汇总表</w:t>
      </w:r>
    </w:p>
    <w:p w14:paraId="1FBF56A4">
      <w:pPr>
        <w:pStyle w:val="19"/>
        <w:spacing w:before="154" w:line="219" w:lineRule="auto"/>
        <w:ind w:left="52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填报单位（部门</w:t>
      </w:r>
      <w:r>
        <w:rPr>
          <w:rFonts w:hint="eastAsia" w:ascii="仿宋_GB2312" w:hAnsi="仿宋_GB2312" w:eastAsia="仿宋_GB2312" w:cs="仿宋_GB2312"/>
          <w:spacing w:val="10"/>
          <w:sz w:val="28"/>
          <w:szCs w:val="28"/>
        </w:rPr>
        <w:t>）：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lang w:val="en-US" w:eastAsia="zh-CN"/>
        </w:rPr>
        <w:t>填报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日期：     年</w:t>
      </w:r>
      <w:r>
        <w:rPr>
          <w:rFonts w:hint="eastAsia" w:ascii="仿宋_GB2312" w:hAnsi="仿宋_GB2312" w:eastAsia="仿宋_GB2312" w:cs="仿宋_GB2312"/>
          <w:spacing w:val="7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21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日</w:t>
      </w:r>
    </w:p>
    <w:p w14:paraId="04FC28B4">
      <w:pPr>
        <w:spacing w:line="27" w:lineRule="exact"/>
      </w:pPr>
    </w:p>
    <w:tbl>
      <w:tblPr>
        <w:tblStyle w:val="165"/>
        <w:tblW w:w="137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395"/>
        <w:gridCol w:w="1903"/>
        <w:gridCol w:w="676"/>
        <w:gridCol w:w="1110"/>
        <w:gridCol w:w="1349"/>
        <w:gridCol w:w="1439"/>
        <w:gridCol w:w="1918"/>
        <w:gridCol w:w="1074"/>
        <w:gridCol w:w="2164"/>
      </w:tblGrid>
      <w:tr w14:paraId="70CDB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721" w:type="dxa"/>
            <w:textDirection w:val="tbRlV"/>
            <w:vAlign w:val="top"/>
          </w:tcPr>
          <w:p w14:paraId="07E3905E">
            <w:pPr>
              <w:pStyle w:val="164"/>
              <w:spacing w:before="215" w:line="201" w:lineRule="auto"/>
              <w:ind w:left="129"/>
            </w:pPr>
            <w:r>
              <w:rPr>
                <w:spacing w:val="7"/>
              </w:rPr>
              <w:t>序</w:t>
            </w:r>
            <w:r>
              <w:rPr>
                <w:spacing w:val="-63"/>
              </w:rPr>
              <w:t xml:space="preserve"> </w:t>
            </w:r>
            <w:r>
              <w:rPr>
                <w:spacing w:val="7"/>
              </w:rPr>
              <w:t>号</w:t>
            </w:r>
          </w:p>
        </w:tc>
        <w:tc>
          <w:tcPr>
            <w:tcW w:w="1395" w:type="dxa"/>
            <w:vAlign w:val="top"/>
          </w:tcPr>
          <w:p w14:paraId="111B8EAA">
            <w:pPr>
              <w:pStyle w:val="164"/>
              <w:spacing w:before="311" w:line="222" w:lineRule="auto"/>
              <w:ind w:left="366"/>
            </w:pPr>
            <w:r>
              <w:rPr>
                <w:spacing w:val="-9"/>
              </w:rPr>
              <w:t>姓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名</w:t>
            </w:r>
          </w:p>
        </w:tc>
        <w:tc>
          <w:tcPr>
            <w:tcW w:w="1903" w:type="dxa"/>
            <w:vAlign w:val="top"/>
          </w:tcPr>
          <w:p w14:paraId="496FABF4">
            <w:pPr>
              <w:pStyle w:val="164"/>
              <w:spacing w:before="130" w:line="219" w:lineRule="auto"/>
              <w:ind w:left="139"/>
            </w:pPr>
            <w:r>
              <w:rPr>
                <w:spacing w:val="-7"/>
              </w:rPr>
              <w:t>所在单位（部</w:t>
            </w:r>
          </w:p>
          <w:p w14:paraId="4D5DB0C9">
            <w:pPr>
              <w:pStyle w:val="164"/>
              <w:spacing w:before="32" w:line="225" w:lineRule="auto"/>
              <w:ind w:left="717"/>
            </w:pPr>
            <w:r>
              <w:rPr>
                <w:spacing w:val="-23"/>
              </w:rPr>
              <w:t>门）</w:t>
            </w:r>
          </w:p>
        </w:tc>
        <w:tc>
          <w:tcPr>
            <w:tcW w:w="676" w:type="dxa"/>
            <w:textDirection w:val="tbRlV"/>
            <w:vAlign w:val="top"/>
          </w:tcPr>
          <w:p w14:paraId="03C67DBB">
            <w:pPr>
              <w:pStyle w:val="164"/>
              <w:spacing w:before="192" w:line="197" w:lineRule="auto"/>
              <w:ind w:left="129"/>
            </w:pPr>
            <w:r>
              <w:rPr>
                <w:spacing w:val="7"/>
              </w:rPr>
              <w:t>性</w:t>
            </w:r>
            <w:r>
              <w:rPr>
                <w:spacing w:val="-63"/>
              </w:rPr>
              <w:t xml:space="preserve"> </w:t>
            </w:r>
            <w:r>
              <w:rPr>
                <w:spacing w:val="7"/>
              </w:rPr>
              <w:t>别</w:t>
            </w:r>
          </w:p>
        </w:tc>
        <w:tc>
          <w:tcPr>
            <w:tcW w:w="1110" w:type="dxa"/>
            <w:vAlign w:val="top"/>
          </w:tcPr>
          <w:p w14:paraId="108180F0">
            <w:pPr>
              <w:pStyle w:val="164"/>
              <w:spacing w:before="130" w:line="227" w:lineRule="auto"/>
              <w:ind w:firstLine="232" w:firstLineChars="100"/>
            </w:pPr>
            <w:r>
              <w:rPr>
                <w:spacing w:val="-24"/>
              </w:rPr>
              <w:t>出生</w:t>
            </w:r>
          </w:p>
          <w:p w14:paraId="64883430">
            <w:pPr>
              <w:pStyle w:val="164"/>
              <w:spacing w:before="19" w:line="221" w:lineRule="auto"/>
              <w:ind w:firstLine="256" w:firstLineChars="100"/>
            </w:pPr>
            <w:r>
              <w:rPr>
                <w:spacing w:val="-12"/>
              </w:rPr>
              <w:t>年月</w:t>
            </w:r>
          </w:p>
        </w:tc>
        <w:tc>
          <w:tcPr>
            <w:tcW w:w="1349" w:type="dxa"/>
            <w:vAlign w:val="top"/>
          </w:tcPr>
          <w:p w14:paraId="34673EB2">
            <w:pPr>
              <w:pStyle w:val="164"/>
              <w:spacing w:before="312" w:line="219" w:lineRule="auto"/>
              <w:ind w:left="139"/>
            </w:pPr>
            <w:r>
              <w:rPr>
                <w:spacing w:val="-7"/>
              </w:rPr>
              <w:t>政治面貌</w:t>
            </w:r>
          </w:p>
        </w:tc>
        <w:tc>
          <w:tcPr>
            <w:tcW w:w="1439" w:type="dxa"/>
            <w:vAlign w:val="top"/>
          </w:tcPr>
          <w:p w14:paraId="27E1D272">
            <w:pPr>
              <w:pStyle w:val="164"/>
              <w:spacing w:before="312" w:line="219" w:lineRule="auto"/>
              <w:ind w:left="458"/>
            </w:pPr>
            <w:r>
              <w:rPr>
                <w:spacing w:val="-9"/>
              </w:rPr>
              <w:t>职务</w:t>
            </w:r>
          </w:p>
        </w:tc>
        <w:tc>
          <w:tcPr>
            <w:tcW w:w="1918" w:type="dxa"/>
            <w:vAlign w:val="top"/>
          </w:tcPr>
          <w:p w14:paraId="541839D3">
            <w:pPr>
              <w:pStyle w:val="164"/>
              <w:spacing w:before="312" w:line="223" w:lineRule="auto"/>
              <w:ind w:left="151"/>
            </w:pPr>
            <w:r>
              <w:rPr>
                <w:spacing w:val="-7"/>
              </w:rPr>
              <w:t>专业技术职称</w:t>
            </w:r>
          </w:p>
        </w:tc>
        <w:tc>
          <w:tcPr>
            <w:tcW w:w="1074" w:type="dxa"/>
            <w:vAlign w:val="top"/>
          </w:tcPr>
          <w:p w14:paraId="551F40AE">
            <w:pPr>
              <w:pStyle w:val="164"/>
              <w:spacing w:before="129" w:line="225" w:lineRule="auto"/>
              <w:ind w:left="279"/>
            </w:pPr>
            <w:r>
              <w:rPr>
                <w:spacing w:val="-9"/>
              </w:rPr>
              <w:t>入校</w:t>
            </w:r>
          </w:p>
          <w:p w14:paraId="732C6EF4">
            <w:pPr>
              <w:pStyle w:val="164"/>
              <w:spacing w:before="23" w:line="221" w:lineRule="auto"/>
              <w:ind w:left="299"/>
            </w:pPr>
            <w:r>
              <w:rPr>
                <w:spacing w:val="-19"/>
              </w:rPr>
              <w:t>时间</w:t>
            </w:r>
          </w:p>
        </w:tc>
        <w:tc>
          <w:tcPr>
            <w:tcW w:w="2164" w:type="dxa"/>
            <w:vAlign w:val="top"/>
          </w:tcPr>
          <w:p w14:paraId="15D262E4">
            <w:pPr>
              <w:pStyle w:val="164"/>
              <w:spacing w:before="311" w:line="219" w:lineRule="auto"/>
              <w:ind w:left="132"/>
            </w:pPr>
            <w:r>
              <w:rPr>
                <w:spacing w:val="-6"/>
              </w:rPr>
              <w:t>拟评选奖励名称</w:t>
            </w:r>
          </w:p>
        </w:tc>
      </w:tr>
      <w:tr w14:paraId="2B7D2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721" w:type="dxa"/>
            <w:vAlign w:val="top"/>
          </w:tcPr>
          <w:p w14:paraId="250BAC66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60D9FD4D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6B654E01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512ABD6F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53C8104B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60FDC0C2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80C00E7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42A5C571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1913FF48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2FC540FE">
            <w:pPr>
              <w:rPr>
                <w:rFonts w:ascii="Arial"/>
                <w:sz w:val="21"/>
              </w:rPr>
            </w:pPr>
          </w:p>
        </w:tc>
      </w:tr>
      <w:tr w14:paraId="21D16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721" w:type="dxa"/>
            <w:vAlign w:val="top"/>
          </w:tcPr>
          <w:p w14:paraId="14C3D167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3725A34C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39C8F753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44D766D4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0D154D6C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0726FDF2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F59F8D3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334CB1AA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583FF512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0351D70D">
            <w:pPr>
              <w:rPr>
                <w:rFonts w:ascii="Arial"/>
                <w:sz w:val="21"/>
              </w:rPr>
            </w:pPr>
          </w:p>
        </w:tc>
      </w:tr>
      <w:tr w14:paraId="7FB80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54" w:hRule="atLeast"/>
        </w:trPr>
        <w:tc>
          <w:tcPr>
            <w:tcW w:w="721" w:type="dxa"/>
            <w:vAlign w:val="top"/>
          </w:tcPr>
          <w:p w14:paraId="75B31C92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299ED1FD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46D1E62B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798B6FD2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233E41B6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149C6756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6403837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73A06234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46E5E340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2A04E775">
            <w:pPr>
              <w:rPr>
                <w:rFonts w:ascii="Arial"/>
                <w:sz w:val="21"/>
              </w:rPr>
            </w:pPr>
          </w:p>
        </w:tc>
      </w:tr>
      <w:tr w14:paraId="58D6C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54" w:hRule="atLeast"/>
        </w:trPr>
        <w:tc>
          <w:tcPr>
            <w:tcW w:w="721" w:type="dxa"/>
            <w:vAlign w:val="top"/>
          </w:tcPr>
          <w:p w14:paraId="04907E3A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440B63BF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367F093C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09FF16FC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57B5CE35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76F85EB9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6CA9CA4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23E0BF56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66C0C02B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030EEC75">
            <w:pPr>
              <w:rPr>
                <w:rFonts w:ascii="Arial"/>
                <w:sz w:val="21"/>
              </w:rPr>
            </w:pPr>
          </w:p>
        </w:tc>
      </w:tr>
      <w:tr w14:paraId="2D751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1" w:type="dxa"/>
            <w:vAlign w:val="top"/>
          </w:tcPr>
          <w:p w14:paraId="53D4E715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6A51ACA9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1F3C0DA4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76C991BD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223DEBA4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6C0FBB3E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B4F9D22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1678CF46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680DAE59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3F757FC3">
            <w:pPr>
              <w:rPr>
                <w:rFonts w:ascii="Arial"/>
                <w:sz w:val="21"/>
              </w:rPr>
            </w:pPr>
          </w:p>
        </w:tc>
      </w:tr>
      <w:tr w14:paraId="1E75C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21" w:type="dxa"/>
            <w:vAlign w:val="top"/>
          </w:tcPr>
          <w:p w14:paraId="516DD5D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5CFEBA32"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Align w:val="top"/>
          </w:tcPr>
          <w:p w14:paraId="20622F31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67BBF4DF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top"/>
          </w:tcPr>
          <w:p w14:paraId="69A8B7AD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156C868A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DC92615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24F19E70"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 w14:paraId="12F6F361"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top"/>
          </w:tcPr>
          <w:p w14:paraId="73E2DC5E">
            <w:pPr>
              <w:rPr>
                <w:rFonts w:ascii="Arial"/>
                <w:sz w:val="21"/>
              </w:rPr>
            </w:pPr>
          </w:p>
        </w:tc>
      </w:tr>
    </w:tbl>
    <w:p w14:paraId="3BBF73C7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6"/>
          <w:pgMar w:top="400" w:right="1599" w:bottom="1152" w:left="1484" w:header="0" w:footer="987" w:gutter="0"/>
          <w:cols w:space="720" w:num="1"/>
        </w:sectPr>
      </w:pPr>
    </w:p>
    <w:p w14:paraId="42515601">
      <w:pPr>
        <w:pStyle w:val="164"/>
        <w:spacing w:before="309" w:line="216" w:lineRule="auto"/>
        <w:jc w:val="left"/>
        <w:rPr>
          <w:spacing w:val="-5"/>
        </w:rPr>
      </w:pPr>
      <w:r>
        <w:rPr>
          <w:spacing w:val="-5"/>
        </w:rPr>
        <w:t>附件4</w:t>
      </w:r>
    </w:p>
    <w:p w14:paraId="5FFE0467">
      <w:pPr>
        <w:spacing w:before="94" w:line="208" w:lineRule="auto"/>
        <w:ind w:left="1928"/>
        <w:jc w:val="left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5"/>
          <w:sz w:val="40"/>
          <w:szCs w:val="40"/>
        </w:rPr>
        <w:t>湖南大众传媒职业技术学院</w:t>
      </w:r>
    </w:p>
    <w:p w14:paraId="076AE96E">
      <w:pPr>
        <w:spacing w:before="2" w:line="237" w:lineRule="auto"/>
        <w:jc w:val="left"/>
        <w:rPr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spacing w:val="-18"/>
          <w:w w:val="96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8"/>
          <w:w w:val="96"/>
          <w:sz w:val="40"/>
          <w:szCs w:val="40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-18"/>
          <w:w w:val="96"/>
          <w:sz w:val="40"/>
          <w:szCs w:val="40"/>
        </w:rPr>
        <w:t>年优秀教师、优秀教育工作者推荐名</w:t>
      </w:r>
      <w:r>
        <w:rPr>
          <w:rFonts w:ascii="方正小标宋简体" w:hAnsi="方正小标宋简体" w:eastAsia="方正小标宋简体" w:cs="方正小标宋简体"/>
          <w:spacing w:val="-19"/>
          <w:w w:val="96"/>
          <w:sz w:val="40"/>
          <w:szCs w:val="40"/>
        </w:rPr>
        <w:t>额分配表</w:t>
      </w:r>
    </w:p>
    <w:tbl>
      <w:tblPr>
        <w:tblStyle w:val="165"/>
        <w:tblW w:w="88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1"/>
        <w:gridCol w:w="1861"/>
        <w:gridCol w:w="2871"/>
        <w:gridCol w:w="1923"/>
      </w:tblGrid>
      <w:tr w14:paraId="75643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032" w:type="dxa"/>
            <w:gridSpan w:val="2"/>
            <w:vAlign w:val="top"/>
          </w:tcPr>
          <w:p w14:paraId="3E5C6091">
            <w:pPr>
              <w:spacing w:before="223" w:line="239" w:lineRule="auto"/>
              <w:ind w:left="743"/>
              <w:rPr>
                <w:rFonts w:ascii="方正小标宋简体" w:hAnsi="方正小标宋简体" w:eastAsia="方正小标宋简体" w:cs="方正小标宋简体"/>
                <w:sz w:val="31"/>
                <w:szCs w:val="31"/>
              </w:rPr>
            </w:pPr>
            <w:r>
              <w:rPr>
                <w:rFonts w:ascii="方正小标宋简体" w:hAnsi="方正小标宋简体" w:eastAsia="方正小标宋简体" w:cs="方正小标宋简体"/>
                <w:spacing w:val="6"/>
                <w:sz w:val="31"/>
                <w:szCs w:val="31"/>
              </w:rPr>
              <w:t>优秀教师推荐名额分配</w:t>
            </w:r>
          </w:p>
        </w:tc>
        <w:tc>
          <w:tcPr>
            <w:tcW w:w="4794" w:type="dxa"/>
            <w:gridSpan w:val="2"/>
            <w:vAlign w:val="top"/>
          </w:tcPr>
          <w:p w14:paraId="465D3E07">
            <w:pPr>
              <w:spacing w:before="223" w:line="239" w:lineRule="auto"/>
              <w:ind w:left="423"/>
              <w:rPr>
                <w:rFonts w:ascii="方正小标宋简体" w:hAnsi="方正小标宋简体" w:eastAsia="方正小标宋简体" w:cs="方正小标宋简体"/>
                <w:sz w:val="31"/>
                <w:szCs w:val="31"/>
              </w:rPr>
            </w:pPr>
            <w:r>
              <w:rPr>
                <w:rFonts w:ascii="方正小标宋简体" w:hAnsi="方正小标宋简体" w:eastAsia="方正小标宋简体" w:cs="方正小标宋简体"/>
                <w:spacing w:val="5"/>
                <w:sz w:val="31"/>
                <w:szCs w:val="31"/>
              </w:rPr>
              <w:t>优秀教育工作者推荐名额分配</w:t>
            </w:r>
          </w:p>
        </w:tc>
      </w:tr>
      <w:tr w14:paraId="2C3FA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71" w:type="dxa"/>
            <w:vAlign w:val="top"/>
          </w:tcPr>
          <w:p w14:paraId="2EC0363A">
            <w:pPr>
              <w:spacing w:before="285" w:line="222" w:lineRule="auto"/>
              <w:ind w:left="87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5"/>
                <w:sz w:val="28"/>
                <w:szCs w:val="28"/>
              </w:rPr>
              <w:t>单位</w:t>
            </w:r>
          </w:p>
        </w:tc>
        <w:tc>
          <w:tcPr>
            <w:tcW w:w="1861" w:type="dxa"/>
            <w:vAlign w:val="top"/>
          </w:tcPr>
          <w:p w14:paraId="73ECBCAE">
            <w:pPr>
              <w:spacing w:before="286" w:line="223" w:lineRule="auto"/>
              <w:ind w:left="1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8"/>
                <w:szCs w:val="28"/>
              </w:rPr>
              <w:t>推荐名额数量</w:t>
            </w:r>
          </w:p>
        </w:tc>
        <w:tc>
          <w:tcPr>
            <w:tcW w:w="2871" w:type="dxa"/>
            <w:vAlign w:val="top"/>
          </w:tcPr>
          <w:p w14:paraId="2EC78F3D">
            <w:pPr>
              <w:spacing w:before="285" w:line="222" w:lineRule="auto"/>
              <w:ind w:left="12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5"/>
                <w:sz w:val="28"/>
                <w:szCs w:val="28"/>
              </w:rPr>
              <w:t>单位</w:t>
            </w:r>
          </w:p>
        </w:tc>
        <w:tc>
          <w:tcPr>
            <w:tcW w:w="1923" w:type="dxa"/>
            <w:vAlign w:val="top"/>
          </w:tcPr>
          <w:p w14:paraId="4C2509A2">
            <w:pPr>
              <w:spacing w:before="286" w:line="223" w:lineRule="auto"/>
              <w:ind w:left="20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8"/>
                <w:szCs w:val="28"/>
              </w:rPr>
              <w:t>推荐名额数量</w:t>
            </w:r>
          </w:p>
        </w:tc>
      </w:tr>
      <w:tr w14:paraId="26674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71" w:type="dxa"/>
            <w:vAlign w:val="top"/>
          </w:tcPr>
          <w:p w14:paraId="1798642E">
            <w:pPr>
              <w:pStyle w:val="164"/>
              <w:spacing w:before="201" w:line="219" w:lineRule="auto"/>
              <w:ind w:left="184"/>
            </w:pPr>
            <w:r>
              <w:rPr>
                <w:spacing w:val="-6"/>
              </w:rPr>
              <w:t>新闻与传播学院</w:t>
            </w:r>
          </w:p>
        </w:tc>
        <w:tc>
          <w:tcPr>
            <w:tcW w:w="1861" w:type="dxa"/>
            <w:vAlign w:val="top"/>
          </w:tcPr>
          <w:p w14:paraId="3A490C0B">
            <w:pPr>
              <w:pStyle w:val="164"/>
              <w:spacing w:before="201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52820560">
            <w:pPr>
              <w:pStyle w:val="164"/>
              <w:spacing w:before="200" w:line="219" w:lineRule="auto"/>
              <w:ind w:left="300"/>
            </w:pPr>
            <w:r>
              <w:rPr>
                <w:spacing w:val="-7"/>
              </w:rPr>
              <w:t>第一党总支所辖部门</w:t>
            </w:r>
          </w:p>
        </w:tc>
        <w:tc>
          <w:tcPr>
            <w:tcW w:w="1923" w:type="dxa"/>
            <w:vAlign w:val="top"/>
          </w:tcPr>
          <w:p w14:paraId="33D69677">
            <w:pPr>
              <w:pStyle w:val="164"/>
              <w:spacing w:before="201" w:line="376" w:lineRule="exact"/>
              <w:ind w:left="965"/>
            </w:pPr>
            <w:r>
              <w:rPr>
                <w:position w:val="1"/>
              </w:rPr>
              <w:t>3</w:t>
            </w:r>
          </w:p>
        </w:tc>
      </w:tr>
      <w:tr w14:paraId="29809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1E16B743">
            <w:pPr>
              <w:pStyle w:val="164"/>
              <w:spacing w:before="202" w:line="222" w:lineRule="auto"/>
              <w:ind w:left="183"/>
            </w:pPr>
            <w:r>
              <w:rPr>
                <w:spacing w:val="-6"/>
              </w:rPr>
              <w:t>视觉与艺术学院</w:t>
            </w:r>
          </w:p>
        </w:tc>
        <w:tc>
          <w:tcPr>
            <w:tcW w:w="1861" w:type="dxa"/>
            <w:vAlign w:val="top"/>
          </w:tcPr>
          <w:p w14:paraId="51FA5157">
            <w:pPr>
              <w:pStyle w:val="164"/>
              <w:spacing w:before="203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31ABD715">
            <w:pPr>
              <w:pStyle w:val="164"/>
              <w:spacing w:before="202" w:line="219" w:lineRule="auto"/>
              <w:ind w:left="300"/>
            </w:pPr>
            <w:r>
              <w:rPr>
                <w:spacing w:val="-7"/>
              </w:rPr>
              <w:t>第二党总支所辖部门</w:t>
            </w:r>
          </w:p>
        </w:tc>
        <w:tc>
          <w:tcPr>
            <w:tcW w:w="1923" w:type="dxa"/>
            <w:vAlign w:val="top"/>
          </w:tcPr>
          <w:p w14:paraId="12B63487">
            <w:pPr>
              <w:pStyle w:val="164"/>
              <w:spacing w:before="203" w:line="376" w:lineRule="exact"/>
              <w:ind w:left="965"/>
            </w:pPr>
            <w:r>
              <w:rPr>
                <w:position w:val="1"/>
              </w:rPr>
              <w:t>3</w:t>
            </w:r>
          </w:p>
        </w:tc>
      </w:tr>
      <w:tr w14:paraId="7ABAF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71" w:type="dxa"/>
            <w:vAlign w:val="top"/>
          </w:tcPr>
          <w:p w14:paraId="6182A585">
            <w:pPr>
              <w:pStyle w:val="164"/>
              <w:spacing w:before="201" w:line="221" w:lineRule="auto"/>
              <w:ind w:left="184"/>
            </w:pPr>
            <w:r>
              <w:rPr>
                <w:spacing w:val="-6"/>
              </w:rPr>
              <w:t>新媒体技术学院</w:t>
            </w:r>
          </w:p>
        </w:tc>
        <w:tc>
          <w:tcPr>
            <w:tcW w:w="1861" w:type="dxa"/>
            <w:vAlign w:val="top"/>
          </w:tcPr>
          <w:p w14:paraId="1A6F1919">
            <w:pPr>
              <w:pStyle w:val="164"/>
              <w:spacing w:before="202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320EEDA3">
            <w:pPr>
              <w:pStyle w:val="164"/>
              <w:spacing w:before="201" w:line="219" w:lineRule="auto"/>
              <w:ind w:left="300"/>
            </w:pPr>
            <w:r>
              <w:rPr>
                <w:spacing w:val="-7"/>
              </w:rPr>
              <w:t>第三党总支所辖部门</w:t>
            </w:r>
          </w:p>
        </w:tc>
        <w:tc>
          <w:tcPr>
            <w:tcW w:w="1923" w:type="dxa"/>
            <w:vAlign w:val="top"/>
          </w:tcPr>
          <w:p w14:paraId="613C4517">
            <w:pPr>
              <w:pStyle w:val="164"/>
              <w:spacing w:before="202" w:line="381" w:lineRule="exact"/>
              <w:ind w:left="962"/>
            </w:pPr>
            <w:r>
              <w:rPr>
                <w:position w:val="1"/>
              </w:rPr>
              <w:t>2</w:t>
            </w:r>
          </w:p>
        </w:tc>
      </w:tr>
      <w:tr w14:paraId="184A0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232A6FED">
            <w:pPr>
              <w:pStyle w:val="164"/>
              <w:spacing w:before="203" w:line="222" w:lineRule="auto"/>
              <w:ind w:left="325"/>
            </w:pPr>
            <w:r>
              <w:rPr>
                <w:spacing w:val="-7"/>
              </w:rPr>
              <w:t>影视艺术学院</w:t>
            </w:r>
          </w:p>
        </w:tc>
        <w:tc>
          <w:tcPr>
            <w:tcW w:w="1861" w:type="dxa"/>
            <w:vAlign w:val="top"/>
          </w:tcPr>
          <w:p w14:paraId="3EC208C2">
            <w:pPr>
              <w:pStyle w:val="164"/>
              <w:spacing w:before="204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3FF68DA5">
            <w:pPr>
              <w:pStyle w:val="164"/>
              <w:spacing w:before="203" w:line="219" w:lineRule="auto"/>
              <w:ind w:left="300"/>
            </w:pPr>
            <w:r>
              <w:rPr>
                <w:spacing w:val="-7"/>
              </w:rPr>
              <w:t>第四党总支所辖部门</w:t>
            </w:r>
          </w:p>
        </w:tc>
        <w:tc>
          <w:tcPr>
            <w:tcW w:w="1923" w:type="dxa"/>
            <w:vAlign w:val="top"/>
          </w:tcPr>
          <w:p w14:paraId="36537C81">
            <w:pPr>
              <w:pStyle w:val="164"/>
              <w:spacing w:before="204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5BC6B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284C4AB9">
            <w:pPr>
              <w:pStyle w:val="164"/>
              <w:spacing w:before="203" w:line="219" w:lineRule="auto"/>
              <w:ind w:left="613"/>
            </w:pPr>
            <w:r>
              <w:rPr>
                <w:spacing w:val="-11"/>
              </w:rPr>
              <w:t>管理学院</w:t>
            </w:r>
          </w:p>
        </w:tc>
        <w:tc>
          <w:tcPr>
            <w:tcW w:w="1861" w:type="dxa"/>
            <w:vAlign w:val="top"/>
          </w:tcPr>
          <w:p w14:paraId="3BD2D31F">
            <w:pPr>
              <w:pStyle w:val="164"/>
              <w:spacing w:before="203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47A78BE6">
            <w:pPr>
              <w:pStyle w:val="164"/>
              <w:spacing w:before="203" w:line="219" w:lineRule="auto"/>
              <w:ind w:left="563"/>
            </w:pPr>
            <w:r>
              <w:rPr>
                <w:spacing w:val="-6"/>
              </w:rPr>
              <w:t>新闻与传播学院</w:t>
            </w:r>
          </w:p>
        </w:tc>
        <w:tc>
          <w:tcPr>
            <w:tcW w:w="1923" w:type="dxa"/>
            <w:vAlign w:val="top"/>
          </w:tcPr>
          <w:p w14:paraId="62567A06">
            <w:pPr>
              <w:pStyle w:val="164"/>
              <w:spacing w:before="203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5B1D3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1EF8CE9B">
            <w:pPr>
              <w:pStyle w:val="164"/>
              <w:spacing w:before="205" w:line="219" w:lineRule="auto"/>
              <w:ind w:left="354"/>
            </w:pPr>
            <w:r>
              <w:rPr>
                <w:spacing w:val="-11"/>
              </w:rPr>
              <w:t>国际传播学院</w:t>
            </w:r>
          </w:p>
        </w:tc>
        <w:tc>
          <w:tcPr>
            <w:tcW w:w="1861" w:type="dxa"/>
            <w:vAlign w:val="top"/>
          </w:tcPr>
          <w:p w14:paraId="158C6793">
            <w:pPr>
              <w:pStyle w:val="164"/>
              <w:spacing w:before="204" w:line="381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871" w:type="dxa"/>
            <w:vAlign w:val="top"/>
          </w:tcPr>
          <w:p w14:paraId="065D0029">
            <w:pPr>
              <w:pStyle w:val="164"/>
              <w:spacing w:before="203" w:line="222" w:lineRule="auto"/>
              <w:ind w:left="562"/>
            </w:pPr>
            <w:r>
              <w:rPr>
                <w:spacing w:val="-6"/>
              </w:rPr>
              <w:t>视觉与艺术学院</w:t>
            </w:r>
          </w:p>
        </w:tc>
        <w:tc>
          <w:tcPr>
            <w:tcW w:w="1923" w:type="dxa"/>
            <w:vAlign w:val="top"/>
          </w:tcPr>
          <w:p w14:paraId="0A16297B">
            <w:pPr>
              <w:pStyle w:val="164"/>
              <w:spacing w:before="204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4EA28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71" w:type="dxa"/>
            <w:vAlign w:val="top"/>
          </w:tcPr>
          <w:p w14:paraId="5CA265EE">
            <w:pPr>
              <w:pStyle w:val="164"/>
              <w:spacing w:before="203" w:line="219" w:lineRule="auto"/>
              <w:ind w:left="191"/>
            </w:pPr>
            <w:r>
              <w:rPr>
                <w:spacing w:val="-7"/>
              </w:rPr>
              <w:t>马克思主义学院</w:t>
            </w:r>
          </w:p>
        </w:tc>
        <w:tc>
          <w:tcPr>
            <w:tcW w:w="1861" w:type="dxa"/>
            <w:vAlign w:val="top"/>
          </w:tcPr>
          <w:p w14:paraId="0AB10FB4">
            <w:pPr>
              <w:pStyle w:val="164"/>
              <w:spacing w:before="203" w:line="381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871" w:type="dxa"/>
            <w:vAlign w:val="top"/>
          </w:tcPr>
          <w:p w14:paraId="365AF1D5">
            <w:pPr>
              <w:pStyle w:val="164"/>
              <w:spacing w:before="202" w:line="221" w:lineRule="auto"/>
              <w:ind w:left="563"/>
            </w:pPr>
            <w:r>
              <w:rPr>
                <w:spacing w:val="-6"/>
              </w:rPr>
              <w:t>新媒体技术学院</w:t>
            </w:r>
          </w:p>
        </w:tc>
        <w:tc>
          <w:tcPr>
            <w:tcW w:w="1923" w:type="dxa"/>
            <w:vAlign w:val="top"/>
          </w:tcPr>
          <w:p w14:paraId="63E2E13D">
            <w:pPr>
              <w:pStyle w:val="164"/>
              <w:spacing w:before="203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61468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4DA1F25E">
            <w:pPr>
              <w:pStyle w:val="164"/>
              <w:spacing w:before="206" w:line="219" w:lineRule="auto"/>
              <w:ind w:left="323"/>
            </w:pPr>
            <w:r>
              <w:rPr>
                <w:spacing w:val="-6"/>
              </w:rPr>
              <w:t>体育课教学部</w:t>
            </w:r>
          </w:p>
        </w:tc>
        <w:tc>
          <w:tcPr>
            <w:tcW w:w="1861" w:type="dxa"/>
            <w:vAlign w:val="top"/>
          </w:tcPr>
          <w:p w14:paraId="59AAC2EC">
            <w:pPr>
              <w:pStyle w:val="164"/>
              <w:spacing w:before="205" w:line="381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871" w:type="dxa"/>
            <w:vAlign w:val="top"/>
          </w:tcPr>
          <w:p w14:paraId="257FD826">
            <w:pPr>
              <w:pStyle w:val="164"/>
              <w:spacing w:before="204" w:line="222" w:lineRule="auto"/>
              <w:ind w:left="706"/>
            </w:pPr>
            <w:r>
              <w:rPr>
                <w:spacing w:val="-7"/>
              </w:rPr>
              <w:t>影视艺术学院</w:t>
            </w:r>
          </w:p>
        </w:tc>
        <w:tc>
          <w:tcPr>
            <w:tcW w:w="1923" w:type="dxa"/>
            <w:vAlign w:val="top"/>
          </w:tcPr>
          <w:p w14:paraId="0E2F916C">
            <w:pPr>
              <w:pStyle w:val="164"/>
              <w:spacing w:before="205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06002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6BB70AF4">
            <w:pPr>
              <w:pStyle w:val="164"/>
              <w:spacing w:before="203" w:line="222" w:lineRule="auto"/>
              <w:ind w:left="610"/>
            </w:pPr>
            <w:r>
              <w:rPr>
                <w:spacing w:val="-10"/>
              </w:rPr>
              <w:t>附属小学</w:t>
            </w:r>
          </w:p>
        </w:tc>
        <w:tc>
          <w:tcPr>
            <w:tcW w:w="1861" w:type="dxa"/>
            <w:vAlign w:val="top"/>
          </w:tcPr>
          <w:p w14:paraId="15EA12E3">
            <w:pPr>
              <w:pStyle w:val="164"/>
              <w:spacing w:before="204" w:line="381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871" w:type="dxa"/>
            <w:vAlign w:val="top"/>
          </w:tcPr>
          <w:p w14:paraId="78B81E6F">
            <w:pPr>
              <w:pStyle w:val="164"/>
              <w:spacing w:before="204" w:line="219" w:lineRule="auto"/>
              <w:ind w:left="994"/>
            </w:pPr>
            <w:r>
              <w:rPr>
                <w:spacing w:val="-11"/>
              </w:rPr>
              <w:t>管理学院</w:t>
            </w:r>
          </w:p>
        </w:tc>
        <w:tc>
          <w:tcPr>
            <w:tcW w:w="1923" w:type="dxa"/>
            <w:vAlign w:val="top"/>
          </w:tcPr>
          <w:p w14:paraId="0CAAD54B">
            <w:pPr>
              <w:pStyle w:val="164"/>
              <w:spacing w:before="204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51654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1" w:type="dxa"/>
            <w:vAlign w:val="top"/>
          </w:tcPr>
          <w:p w14:paraId="25AF5CB3">
            <w:pPr>
              <w:rPr>
                <w:rFonts w:ascii="Arial"/>
                <w:sz w:val="21"/>
              </w:rPr>
            </w:pPr>
          </w:p>
        </w:tc>
        <w:tc>
          <w:tcPr>
            <w:tcW w:w="1861" w:type="dxa"/>
            <w:vAlign w:val="top"/>
          </w:tcPr>
          <w:p w14:paraId="37E945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871" w:type="dxa"/>
            <w:vAlign w:val="top"/>
          </w:tcPr>
          <w:p w14:paraId="19F299E3">
            <w:pPr>
              <w:pStyle w:val="164"/>
              <w:spacing w:before="206" w:line="219" w:lineRule="auto"/>
              <w:ind w:left="735"/>
            </w:pPr>
            <w:r>
              <w:rPr>
                <w:spacing w:val="-11"/>
              </w:rPr>
              <w:t>国际传播学院</w:t>
            </w:r>
          </w:p>
        </w:tc>
        <w:tc>
          <w:tcPr>
            <w:tcW w:w="1923" w:type="dxa"/>
            <w:vAlign w:val="top"/>
          </w:tcPr>
          <w:p w14:paraId="01B12F2D">
            <w:pPr>
              <w:pStyle w:val="164"/>
              <w:spacing w:before="205" w:line="381" w:lineRule="exact"/>
              <w:ind w:left="980"/>
            </w:pPr>
            <w:r>
              <w:rPr>
                <w:position w:val="1"/>
              </w:rPr>
              <w:t>1</w:t>
            </w:r>
          </w:p>
        </w:tc>
      </w:tr>
      <w:tr w14:paraId="42D60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171" w:type="dxa"/>
            <w:vAlign w:val="top"/>
          </w:tcPr>
          <w:p w14:paraId="26136E92">
            <w:pPr>
              <w:pStyle w:val="164"/>
              <w:spacing w:before="204" w:line="227" w:lineRule="auto"/>
              <w:ind w:left="884"/>
            </w:pPr>
            <w:r>
              <w:rPr>
                <w:spacing w:val="-14"/>
              </w:rPr>
              <w:t>汇总</w:t>
            </w:r>
          </w:p>
        </w:tc>
        <w:tc>
          <w:tcPr>
            <w:tcW w:w="1861" w:type="dxa"/>
            <w:vAlign w:val="top"/>
          </w:tcPr>
          <w:p w14:paraId="35AC1ADD">
            <w:pPr>
              <w:pStyle w:val="164"/>
              <w:spacing w:before="204" w:line="376" w:lineRule="exact"/>
              <w:jc w:val="center"/>
            </w:pPr>
            <w:r>
              <w:rPr>
                <w:spacing w:val="-16"/>
                <w:position w:val="1"/>
              </w:rPr>
              <w:t>15</w:t>
            </w:r>
          </w:p>
        </w:tc>
        <w:tc>
          <w:tcPr>
            <w:tcW w:w="2871" w:type="dxa"/>
            <w:vAlign w:val="top"/>
          </w:tcPr>
          <w:p w14:paraId="4B6E3427">
            <w:pPr>
              <w:rPr>
                <w:rFonts w:ascii="Arial"/>
                <w:sz w:val="21"/>
              </w:rPr>
            </w:pPr>
          </w:p>
        </w:tc>
        <w:tc>
          <w:tcPr>
            <w:tcW w:w="1923" w:type="dxa"/>
            <w:vAlign w:val="top"/>
          </w:tcPr>
          <w:p w14:paraId="0661089C">
            <w:pPr>
              <w:pStyle w:val="164"/>
              <w:spacing w:before="204" w:line="376" w:lineRule="exact"/>
              <w:ind w:left="913"/>
            </w:pPr>
            <w:r>
              <w:rPr>
                <w:spacing w:val="-16"/>
                <w:position w:val="1"/>
              </w:rPr>
              <w:t>15</w:t>
            </w:r>
          </w:p>
        </w:tc>
      </w:tr>
    </w:tbl>
    <w:p w14:paraId="6192DF00">
      <w:pPr>
        <w:rPr>
          <w:rFonts w:ascii="Arial"/>
          <w:sz w:val="21"/>
        </w:rPr>
      </w:pPr>
    </w:p>
    <w:sectPr>
      <w:headerReference r:id="rId11" w:type="default"/>
      <w:footerReference r:id="rId12" w:type="default"/>
      <w:pgSz w:w="11906" w:h="16838"/>
      <w:pgMar w:top="1803" w:right="1723" w:bottom="1803" w:left="172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3C0AB">
    <w:pPr>
      <w:spacing w:line="169" w:lineRule="auto"/>
      <w:ind w:left="475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6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AEA5B">
    <w:pPr>
      <w:spacing w:line="167" w:lineRule="auto"/>
      <w:ind w:left="475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7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A7E4E">
    <w:pPr>
      <w:spacing w:line="169" w:lineRule="auto"/>
      <w:ind w:left="475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7"/>
        <w:sz w:val="18"/>
        <w:szCs w:val="18"/>
      </w:rPr>
      <w:t>—</w:t>
    </w:r>
    <w:r>
      <w:rPr>
        <w:rFonts w:ascii="Calibri" w:hAnsi="Calibri" w:eastAsia="Calibri" w:cs="Calibri"/>
        <w:spacing w:val="7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8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2BE5B">
    <w:pPr>
      <w:spacing w:line="169" w:lineRule="auto"/>
      <w:ind w:left="475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7"/>
        <w:sz w:val="18"/>
        <w:szCs w:val="18"/>
      </w:rPr>
      <w:t>—</w:t>
    </w:r>
    <w:r>
      <w:rPr>
        <w:rFonts w:ascii="Calibri" w:hAnsi="Calibri" w:eastAsia="Calibri" w:cs="Calibri"/>
        <w:spacing w:val="7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9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7"/>
        <w:sz w:val="18"/>
        <w:szCs w:val="1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A1E7D">
    <w:pPr>
      <w:spacing w:line="169" w:lineRule="auto"/>
      <w:ind w:left="659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8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10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C93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230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0A6AC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4799"/>
    <w:rsid w:val="00AA1D8D"/>
    <w:rsid w:val="00B47730"/>
    <w:rsid w:val="00CB0664"/>
    <w:rsid w:val="00FC693F"/>
    <w:rsid w:val="013B1094"/>
    <w:rsid w:val="038D16A3"/>
    <w:rsid w:val="043C33BD"/>
    <w:rsid w:val="04541862"/>
    <w:rsid w:val="0A9C61F8"/>
    <w:rsid w:val="0E012A71"/>
    <w:rsid w:val="0E2F75DE"/>
    <w:rsid w:val="0E3C619F"/>
    <w:rsid w:val="0E8F45F1"/>
    <w:rsid w:val="12C329EB"/>
    <w:rsid w:val="14BD6071"/>
    <w:rsid w:val="16EF2001"/>
    <w:rsid w:val="172B0B5F"/>
    <w:rsid w:val="19115D99"/>
    <w:rsid w:val="1DEA3522"/>
    <w:rsid w:val="20542ED4"/>
    <w:rsid w:val="21B06830"/>
    <w:rsid w:val="22993768"/>
    <w:rsid w:val="236D2C2B"/>
    <w:rsid w:val="2F032695"/>
    <w:rsid w:val="38295D44"/>
    <w:rsid w:val="39630D50"/>
    <w:rsid w:val="40A13ABC"/>
    <w:rsid w:val="4A726100"/>
    <w:rsid w:val="4A74103F"/>
    <w:rsid w:val="4C8D6025"/>
    <w:rsid w:val="5253575F"/>
    <w:rsid w:val="52775881"/>
    <w:rsid w:val="54E413A6"/>
    <w:rsid w:val="54EF489B"/>
    <w:rsid w:val="5B8F4FC4"/>
    <w:rsid w:val="5BAB0BC1"/>
    <w:rsid w:val="5D076E85"/>
    <w:rsid w:val="63BA261B"/>
    <w:rsid w:val="686E1C26"/>
    <w:rsid w:val="69941FF7"/>
    <w:rsid w:val="6BA82788"/>
    <w:rsid w:val="6C1F5711"/>
    <w:rsid w:val="75D94B83"/>
    <w:rsid w:val="769E7B7B"/>
    <w:rsid w:val="77860D3A"/>
    <w:rsid w:val="7894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6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682</Words>
  <Characters>732</Characters>
  <Lines>0</Lines>
  <Paragraphs>0</Paragraphs>
  <TotalTime>6</TotalTime>
  <ScaleCrop>false</ScaleCrop>
  <LinksUpToDate>false</LinksUpToDate>
  <CharactersWithSpaces>951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彭阳</cp:lastModifiedBy>
  <cp:lastPrinted>2026-07-21T09:16:00Z</cp:lastPrinted>
  <dcterms:modified xsi:type="dcterms:W3CDTF">2026-07-23T07:36:48Z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eyJoZGlkIjoiNjUwMDY4ZDk3YzBhZjAwZWFkOTVjZDI3OTVlMjhmNzkiLCJ1c2VySWQiOiIyNDI5ODA4NDEifQ==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C8A8E813CE994F6CA36EAC6670599C2B_13</vt:lpwstr>
  </property>
</Properties>
</file>